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9F71E3" w14:textId="4F68ACED" w:rsidR="00164955" w:rsidRDefault="006F68E1" w:rsidP="00164955">
      <w:pPr>
        <w:pStyle w:val="Brieftitel"/>
        <w:pBdr>
          <w:bottom w:val="single" w:sz="4" w:space="1" w:color="auto"/>
        </w:pBdr>
        <w:rPr>
          <w:rFonts w:ascii="Barlow" w:eastAsia="Helvetica Neue" w:hAnsi="Barlow" w:cs="Arial"/>
          <w:spacing w:val="0"/>
          <w:sz w:val="36"/>
          <w:szCs w:val="20"/>
          <w:lang w:eastAsia="de-CH"/>
        </w:rPr>
      </w:pPr>
      <w:r>
        <w:rPr>
          <w:rFonts w:ascii="Barlow" w:eastAsia="Helvetica Neue" w:hAnsi="Barlow" w:cs="Arial"/>
          <w:spacing w:val="0"/>
          <w:sz w:val="36"/>
          <w:szCs w:val="20"/>
          <w:lang w:eastAsia="de-CH"/>
        </w:rPr>
        <w:t>Anmeldung FOKUS-</w:t>
      </w:r>
      <w:r w:rsidR="00336597" w:rsidRPr="00336597">
        <w:rPr>
          <w:rFonts w:ascii="Barlow" w:eastAsia="Helvetica Neue" w:hAnsi="Barlow" w:cs="Arial"/>
          <w:spacing w:val="0"/>
          <w:sz w:val="36"/>
          <w:szCs w:val="20"/>
          <w:lang w:eastAsia="de-CH"/>
        </w:rPr>
        <w:t>Fachkurse</w:t>
      </w:r>
    </w:p>
    <w:p w14:paraId="6A779862" w14:textId="1D389CB7" w:rsidR="00336597" w:rsidRPr="00145DC4" w:rsidRDefault="005A5146" w:rsidP="00164955">
      <w:pPr>
        <w:spacing w:before="240" w:after="120" w:line="278" w:lineRule="auto"/>
        <w:rPr>
          <w:rFonts w:ascii="Barlow" w:eastAsia="Helvetica Neue" w:hAnsi="Barlow"/>
          <w:b/>
          <w:sz w:val="20"/>
          <w:szCs w:val="20"/>
        </w:rPr>
      </w:pPr>
      <w:r>
        <w:rPr>
          <w:rFonts w:ascii="Barlow" w:eastAsia="Helvetica Neue" w:hAnsi="Barlow"/>
          <w:b/>
          <w:sz w:val="20"/>
          <w:szCs w:val="20"/>
        </w:rPr>
        <w:br/>
      </w:r>
      <w:r w:rsidR="00336597" w:rsidRPr="00145DC4">
        <w:rPr>
          <w:rFonts w:ascii="Barlow" w:eastAsia="Helvetica Neue" w:hAnsi="Barlow"/>
          <w:b/>
          <w:sz w:val="20"/>
          <w:szCs w:val="20"/>
        </w:rPr>
        <w:t xml:space="preserve">Anmeldung/Aufnahme: </w:t>
      </w:r>
    </w:p>
    <w:p w14:paraId="091DDBAB" w14:textId="18E01BB8" w:rsidR="00336597" w:rsidRPr="00145DC4" w:rsidRDefault="00336597" w:rsidP="00336597">
      <w:pPr>
        <w:pStyle w:val="Listenabsatz"/>
        <w:numPr>
          <w:ilvl w:val="0"/>
          <w:numId w:val="11"/>
        </w:numPr>
        <w:spacing w:line="278" w:lineRule="auto"/>
        <w:ind w:left="284" w:hanging="284"/>
        <w:rPr>
          <w:rFonts w:ascii="Barlow" w:eastAsia="Helvetica Neue" w:hAnsi="Barlow"/>
          <w:sz w:val="20"/>
          <w:szCs w:val="20"/>
        </w:rPr>
      </w:pPr>
      <w:r w:rsidRPr="00145DC4">
        <w:rPr>
          <w:rFonts w:ascii="Barlow" w:eastAsia="Helvetica Neue" w:hAnsi="Barlow"/>
          <w:sz w:val="20"/>
          <w:szCs w:val="20"/>
        </w:rPr>
        <w:t xml:space="preserve">Anmeldungen werden bis zum Anmeldeschluss (&gt; </w:t>
      </w:r>
      <w:hyperlink r:id="rId11" w:history="1">
        <w:r w:rsidRPr="00145DC4">
          <w:rPr>
            <w:rStyle w:val="Hyperlink"/>
            <w:rFonts w:ascii="Barlow" w:eastAsia="Helvetica Neue" w:hAnsi="Barlow"/>
            <w:sz w:val="20"/>
            <w:szCs w:val="20"/>
            <w:u w:val="none"/>
          </w:rPr>
          <w:t>Webseite</w:t>
        </w:r>
      </w:hyperlink>
      <w:r w:rsidRPr="00145DC4">
        <w:rPr>
          <w:rFonts w:ascii="Barlow" w:eastAsia="Helvetica Neue" w:hAnsi="Barlow"/>
          <w:sz w:val="20"/>
          <w:szCs w:val="20"/>
        </w:rPr>
        <w:t xml:space="preserve">) laufend entgegengenommen. </w:t>
      </w:r>
    </w:p>
    <w:p w14:paraId="5980F075" w14:textId="77777777" w:rsidR="00336597" w:rsidRPr="00145DC4" w:rsidRDefault="00336597" w:rsidP="00336597">
      <w:pPr>
        <w:pStyle w:val="Listenabsatz"/>
        <w:numPr>
          <w:ilvl w:val="0"/>
          <w:numId w:val="11"/>
        </w:numPr>
        <w:spacing w:line="278" w:lineRule="auto"/>
        <w:ind w:left="284" w:hanging="284"/>
        <w:rPr>
          <w:rFonts w:ascii="Barlow" w:eastAsia="Helvetica Neue" w:hAnsi="Barlow"/>
          <w:sz w:val="20"/>
          <w:szCs w:val="20"/>
        </w:rPr>
      </w:pPr>
      <w:r w:rsidRPr="00145DC4">
        <w:rPr>
          <w:rFonts w:ascii="Barlow" w:eastAsia="Helvetica Neue" w:hAnsi="Barlow"/>
          <w:sz w:val="20"/>
          <w:szCs w:val="20"/>
        </w:rPr>
        <w:t xml:space="preserve">Alle Angemeldeten werden zu einem Aufnahmegespräch eingeladen.  </w:t>
      </w:r>
    </w:p>
    <w:p w14:paraId="4295A154" w14:textId="77777777" w:rsidR="00336597" w:rsidRPr="00145DC4" w:rsidRDefault="00336597" w:rsidP="00336597">
      <w:pPr>
        <w:pStyle w:val="Listenabsatz"/>
        <w:numPr>
          <w:ilvl w:val="0"/>
          <w:numId w:val="11"/>
        </w:numPr>
        <w:spacing w:line="278" w:lineRule="auto"/>
        <w:ind w:left="284" w:hanging="284"/>
        <w:rPr>
          <w:rFonts w:ascii="Barlow" w:eastAsia="Helvetica Neue" w:hAnsi="Barlow"/>
          <w:sz w:val="20"/>
          <w:szCs w:val="20"/>
        </w:rPr>
      </w:pPr>
      <w:r w:rsidRPr="00145DC4">
        <w:rPr>
          <w:rFonts w:ascii="Barlow" w:eastAsia="Helvetica Neue" w:hAnsi="Barlow"/>
          <w:sz w:val="20"/>
          <w:szCs w:val="20"/>
        </w:rPr>
        <w:t xml:space="preserve">Entscheide erfolgen schriftlich zwei Wochen nach dem Aufnahmegespräch. </w:t>
      </w:r>
    </w:p>
    <w:p w14:paraId="015AF1C8" w14:textId="77777777" w:rsidR="00336597" w:rsidRPr="00145DC4" w:rsidRDefault="00336597" w:rsidP="00336597">
      <w:pPr>
        <w:spacing w:line="278" w:lineRule="auto"/>
        <w:rPr>
          <w:rFonts w:ascii="Barlow" w:eastAsia="Helvetica Neue" w:hAnsi="Barlow"/>
          <w:b/>
          <w:sz w:val="20"/>
          <w:szCs w:val="20"/>
        </w:rPr>
      </w:pPr>
    </w:p>
    <w:tbl>
      <w:tblPr>
        <w:tblStyle w:val="Tabellenraster"/>
        <w:tblW w:w="9351" w:type="dxa"/>
        <w:tblLayout w:type="fixed"/>
        <w:tblLook w:val="04A0" w:firstRow="1" w:lastRow="0" w:firstColumn="1" w:lastColumn="0" w:noHBand="0" w:noVBand="1"/>
      </w:tblPr>
      <w:tblGrid>
        <w:gridCol w:w="2263"/>
        <w:gridCol w:w="4111"/>
        <w:gridCol w:w="2977"/>
      </w:tblGrid>
      <w:tr w:rsidR="00336597" w:rsidRPr="00145DC4" w14:paraId="3ABA91F3" w14:textId="77777777" w:rsidTr="00145DC4">
        <w:trPr>
          <w:trHeight w:val="197"/>
        </w:trPr>
        <w:tc>
          <w:tcPr>
            <w:tcW w:w="2263" w:type="dxa"/>
            <w:tcBorders>
              <w:right w:val="single" w:sz="4" w:space="0" w:color="auto"/>
            </w:tcBorders>
            <w:shd w:val="clear" w:color="auto" w:fill="F1F1F1" w:themeFill="background2" w:themeFillTint="33"/>
          </w:tcPr>
          <w:p w14:paraId="18FA261A" w14:textId="77777777" w:rsidR="00336597" w:rsidRPr="00145DC4" w:rsidRDefault="00336597" w:rsidP="007A65D3">
            <w:pPr>
              <w:tabs>
                <w:tab w:val="left" w:pos="4536"/>
              </w:tabs>
              <w:spacing w:before="40" w:after="40"/>
              <w:rPr>
                <w:rFonts w:ascii="Barlow" w:hAnsi="Barlow"/>
                <w:b/>
                <w:sz w:val="20"/>
                <w:szCs w:val="20"/>
              </w:rPr>
            </w:pPr>
            <w:r w:rsidRPr="00145DC4">
              <w:rPr>
                <w:rFonts w:ascii="Barlow" w:hAnsi="Barlow"/>
                <w:b/>
                <w:sz w:val="20"/>
                <w:szCs w:val="20"/>
              </w:rPr>
              <w:t xml:space="preserve">Fachkurs </w:t>
            </w:r>
          </w:p>
        </w:tc>
        <w:tc>
          <w:tcPr>
            <w:tcW w:w="4111" w:type="dxa"/>
            <w:tcBorders>
              <w:left w:val="single" w:sz="4" w:space="0" w:color="auto"/>
            </w:tcBorders>
            <w:shd w:val="clear" w:color="auto" w:fill="F1F1F1" w:themeFill="background2" w:themeFillTint="33"/>
          </w:tcPr>
          <w:p w14:paraId="4F947FDF" w14:textId="77777777" w:rsidR="00336597" w:rsidRPr="00145DC4" w:rsidRDefault="00336597" w:rsidP="007A65D3">
            <w:pPr>
              <w:tabs>
                <w:tab w:val="left" w:pos="4536"/>
              </w:tabs>
              <w:spacing w:before="40" w:after="40"/>
              <w:rPr>
                <w:rFonts w:ascii="Barlow" w:hAnsi="Barlow"/>
                <w:b/>
                <w:sz w:val="20"/>
                <w:szCs w:val="20"/>
              </w:rPr>
            </w:pPr>
            <w:r w:rsidRPr="00145DC4">
              <w:rPr>
                <w:rFonts w:ascii="Barlow" w:hAnsi="Barlow"/>
                <w:b/>
                <w:sz w:val="20"/>
                <w:szCs w:val="20"/>
              </w:rPr>
              <w:t>Dauer Fachkurs</w:t>
            </w:r>
          </w:p>
        </w:tc>
        <w:tc>
          <w:tcPr>
            <w:tcW w:w="2977" w:type="dxa"/>
            <w:tcBorders>
              <w:left w:val="single" w:sz="4" w:space="0" w:color="auto"/>
            </w:tcBorders>
            <w:shd w:val="clear" w:color="auto" w:fill="F1F1F1" w:themeFill="background2" w:themeFillTint="33"/>
          </w:tcPr>
          <w:p w14:paraId="0EFA7DD8" w14:textId="77777777" w:rsidR="00336597" w:rsidRPr="00145DC4" w:rsidRDefault="00336597" w:rsidP="007A65D3">
            <w:pPr>
              <w:tabs>
                <w:tab w:val="left" w:pos="4536"/>
              </w:tabs>
              <w:spacing w:before="40" w:after="40"/>
              <w:rPr>
                <w:rFonts w:ascii="Barlow" w:hAnsi="Barlow"/>
                <w:b/>
                <w:sz w:val="20"/>
                <w:szCs w:val="20"/>
              </w:rPr>
            </w:pPr>
            <w:r w:rsidRPr="00145DC4">
              <w:rPr>
                <w:rFonts w:ascii="Barlow" w:hAnsi="Barlow"/>
                <w:b/>
                <w:sz w:val="20"/>
                <w:szCs w:val="20"/>
              </w:rPr>
              <w:t>Stellensuche</w:t>
            </w:r>
          </w:p>
        </w:tc>
      </w:tr>
      <w:tr w:rsidR="00336597" w:rsidRPr="00145DC4" w14:paraId="142C528E" w14:textId="77777777" w:rsidTr="00145DC4">
        <w:trPr>
          <w:trHeight w:val="217"/>
        </w:trPr>
        <w:tc>
          <w:tcPr>
            <w:tcW w:w="2263" w:type="dxa"/>
            <w:tcBorders>
              <w:right w:val="single" w:sz="4" w:space="0" w:color="auto"/>
            </w:tcBorders>
          </w:tcPr>
          <w:p w14:paraId="227DDFE3" w14:textId="04ED17E8" w:rsidR="00336597" w:rsidRPr="00145DC4" w:rsidRDefault="00FD0942" w:rsidP="00145DC4">
            <w:pPr>
              <w:tabs>
                <w:tab w:val="left" w:pos="4536"/>
              </w:tabs>
              <w:rPr>
                <w:rFonts w:ascii="Barlow" w:hAnsi="Barlow"/>
                <w:sz w:val="20"/>
                <w:szCs w:val="20"/>
              </w:rPr>
            </w:pPr>
            <w:sdt>
              <w:sdtPr>
                <w:rPr>
                  <w:rFonts w:ascii="Barlow" w:hAnsi="Barlow"/>
                  <w:sz w:val="20"/>
                  <w:szCs w:val="20"/>
                </w:rPr>
                <w:id w:val="859243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6D6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36597" w:rsidRPr="00145DC4">
              <w:rPr>
                <w:rFonts w:ascii="Barlow" w:hAnsi="Barlow"/>
                <w:color w:val="FF0000"/>
                <w:sz w:val="20"/>
                <w:szCs w:val="20"/>
              </w:rPr>
              <w:t xml:space="preserve"> </w:t>
            </w:r>
            <w:r w:rsidR="00336597" w:rsidRPr="00145DC4">
              <w:rPr>
                <w:rFonts w:ascii="Barlow" w:hAnsi="Barlow"/>
                <w:sz w:val="20"/>
                <w:szCs w:val="20"/>
              </w:rPr>
              <w:t xml:space="preserve">Reinigung 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14:paraId="5202BB50" w14:textId="18F173C6" w:rsidR="00336597" w:rsidRPr="00145DC4" w:rsidRDefault="00300024" w:rsidP="00145DC4">
            <w:pPr>
              <w:tabs>
                <w:tab w:val="left" w:pos="4536"/>
              </w:tabs>
              <w:rPr>
                <w:rFonts w:ascii="Barlow" w:hAnsi="Barlow"/>
                <w:sz w:val="20"/>
                <w:szCs w:val="20"/>
              </w:rPr>
            </w:pPr>
            <w:r>
              <w:rPr>
                <w:rFonts w:ascii="Barlow" w:hAnsi="Barlow"/>
                <w:sz w:val="20"/>
                <w:szCs w:val="20"/>
              </w:rPr>
              <w:t>Februar</w:t>
            </w:r>
            <w:r w:rsidR="00336597" w:rsidRPr="00145DC4">
              <w:rPr>
                <w:rFonts w:ascii="Barlow" w:hAnsi="Barlow"/>
                <w:sz w:val="20"/>
                <w:szCs w:val="20"/>
              </w:rPr>
              <w:t xml:space="preserve"> 202</w:t>
            </w:r>
            <w:r>
              <w:rPr>
                <w:rFonts w:ascii="Barlow" w:hAnsi="Barlow"/>
                <w:sz w:val="20"/>
                <w:szCs w:val="20"/>
              </w:rPr>
              <w:t>7</w:t>
            </w:r>
            <w:r w:rsidR="00336597" w:rsidRPr="00145DC4">
              <w:rPr>
                <w:rFonts w:ascii="Barlow" w:hAnsi="Barlow"/>
                <w:sz w:val="20"/>
                <w:szCs w:val="20"/>
              </w:rPr>
              <w:t xml:space="preserve"> – </w:t>
            </w:r>
            <w:r>
              <w:rPr>
                <w:rFonts w:ascii="Barlow" w:hAnsi="Barlow"/>
                <w:sz w:val="20"/>
                <w:szCs w:val="20"/>
              </w:rPr>
              <w:t>Juli</w:t>
            </w:r>
            <w:r w:rsidR="00336597" w:rsidRPr="00145DC4">
              <w:rPr>
                <w:rFonts w:ascii="Barlow" w:hAnsi="Barlow"/>
                <w:sz w:val="20"/>
                <w:szCs w:val="20"/>
              </w:rPr>
              <w:t xml:space="preserve"> 202</w:t>
            </w:r>
            <w:r>
              <w:rPr>
                <w:rFonts w:ascii="Barlow" w:hAnsi="Barlow"/>
                <w:sz w:val="20"/>
                <w:szCs w:val="20"/>
              </w:rPr>
              <w:t>7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14:paraId="4DD8E093" w14:textId="4A218350" w:rsidR="00336597" w:rsidRPr="00145DC4" w:rsidRDefault="00300024" w:rsidP="00145DC4">
            <w:pPr>
              <w:tabs>
                <w:tab w:val="left" w:pos="4536"/>
              </w:tabs>
              <w:rPr>
                <w:rFonts w:ascii="Barlow" w:hAnsi="Barlow"/>
                <w:sz w:val="20"/>
                <w:szCs w:val="20"/>
              </w:rPr>
            </w:pPr>
            <w:r>
              <w:rPr>
                <w:rFonts w:ascii="Barlow" w:hAnsi="Barlow"/>
                <w:sz w:val="20"/>
                <w:szCs w:val="20"/>
              </w:rPr>
              <w:t>August 2027</w:t>
            </w:r>
            <w:r w:rsidR="00336597" w:rsidRPr="00145DC4">
              <w:rPr>
                <w:rFonts w:ascii="Barlow" w:hAnsi="Barlow"/>
                <w:sz w:val="20"/>
                <w:szCs w:val="20"/>
              </w:rPr>
              <w:t xml:space="preserve"> – </w:t>
            </w:r>
            <w:r>
              <w:rPr>
                <w:rFonts w:ascii="Barlow" w:hAnsi="Barlow"/>
                <w:sz w:val="20"/>
                <w:szCs w:val="20"/>
              </w:rPr>
              <w:t>Januar</w:t>
            </w:r>
            <w:r w:rsidR="00336597" w:rsidRPr="00145DC4">
              <w:rPr>
                <w:rFonts w:ascii="Barlow" w:hAnsi="Barlow"/>
                <w:sz w:val="20"/>
                <w:szCs w:val="20"/>
              </w:rPr>
              <w:t xml:space="preserve"> 202</w:t>
            </w:r>
            <w:r>
              <w:rPr>
                <w:rFonts w:ascii="Barlow" w:hAnsi="Barlow"/>
                <w:sz w:val="20"/>
                <w:szCs w:val="20"/>
              </w:rPr>
              <w:t>8</w:t>
            </w:r>
          </w:p>
        </w:tc>
      </w:tr>
      <w:tr w:rsidR="00300024" w:rsidRPr="00145DC4" w14:paraId="7897DA8D" w14:textId="77777777" w:rsidTr="00145DC4">
        <w:trPr>
          <w:trHeight w:val="236"/>
        </w:trPr>
        <w:tc>
          <w:tcPr>
            <w:tcW w:w="2263" w:type="dxa"/>
            <w:tcBorders>
              <w:right w:val="single" w:sz="4" w:space="0" w:color="auto"/>
            </w:tcBorders>
          </w:tcPr>
          <w:p w14:paraId="0367BB53" w14:textId="6A6A1AA4" w:rsidR="00300024" w:rsidRPr="00145DC4" w:rsidRDefault="00FD0942" w:rsidP="00300024">
            <w:pPr>
              <w:tabs>
                <w:tab w:val="left" w:pos="4536"/>
              </w:tabs>
              <w:rPr>
                <w:rFonts w:ascii="Barlow" w:hAnsi="Barlow"/>
                <w:sz w:val="20"/>
                <w:szCs w:val="20"/>
              </w:rPr>
            </w:pPr>
            <w:sdt>
              <w:sdtPr>
                <w:rPr>
                  <w:rFonts w:ascii="Barlow" w:hAnsi="Barlow"/>
                  <w:sz w:val="20"/>
                  <w:szCs w:val="20"/>
                </w:rPr>
                <w:id w:val="1548951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0024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00024" w:rsidRPr="00145DC4">
              <w:rPr>
                <w:rFonts w:ascii="Barlow" w:hAnsi="Barlow"/>
                <w:sz w:val="20"/>
                <w:szCs w:val="20"/>
              </w:rPr>
              <w:t xml:space="preserve"> Detailhandel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14:paraId="3D8A194C" w14:textId="7CA20E17" w:rsidR="00300024" w:rsidRPr="00145DC4" w:rsidRDefault="00300024" w:rsidP="00300024">
            <w:pPr>
              <w:tabs>
                <w:tab w:val="left" w:pos="4536"/>
              </w:tabs>
              <w:rPr>
                <w:rFonts w:ascii="Barlow" w:hAnsi="Barlow"/>
                <w:sz w:val="20"/>
                <w:szCs w:val="20"/>
              </w:rPr>
            </w:pPr>
            <w:r>
              <w:rPr>
                <w:rFonts w:ascii="Barlow" w:hAnsi="Barlow"/>
                <w:sz w:val="20"/>
                <w:szCs w:val="20"/>
              </w:rPr>
              <w:t>Februar</w:t>
            </w:r>
            <w:r w:rsidRPr="00145DC4">
              <w:rPr>
                <w:rFonts w:ascii="Barlow" w:hAnsi="Barlow"/>
                <w:sz w:val="20"/>
                <w:szCs w:val="20"/>
              </w:rPr>
              <w:t xml:space="preserve"> 202</w:t>
            </w:r>
            <w:r>
              <w:rPr>
                <w:rFonts w:ascii="Barlow" w:hAnsi="Barlow"/>
                <w:sz w:val="20"/>
                <w:szCs w:val="20"/>
              </w:rPr>
              <w:t>7</w:t>
            </w:r>
            <w:r w:rsidRPr="00145DC4">
              <w:rPr>
                <w:rFonts w:ascii="Barlow" w:hAnsi="Barlow"/>
                <w:sz w:val="20"/>
                <w:szCs w:val="20"/>
              </w:rPr>
              <w:t xml:space="preserve"> – </w:t>
            </w:r>
            <w:r>
              <w:rPr>
                <w:rFonts w:ascii="Barlow" w:hAnsi="Barlow"/>
                <w:sz w:val="20"/>
                <w:szCs w:val="20"/>
              </w:rPr>
              <w:t>Juli</w:t>
            </w:r>
            <w:r w:rsidRPr="00145DC4">
              <w:rPr>
                <w:rFonts w:ascii="Barlow" w:hAnsi="Barlow"/>
                <w:sz w:val="20"/>
                <w:szCs w:val="20"/>
              </w:rPr>
              <w:t xml:space="preserve"> 202</w:t>
            </w:r>
            <w:r>
              <w:rPr>
                <w:rFonts w:ascii="Barlow" w:hAnsi="Barlow"/>
                <w:sz w:val="20"/>
                <w:szCs w:val="20"/>
              </w:rPr>
              <w:t>7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14:paraId="75F950A6" w14:textId="30D21287" w:rsidR="00300024" w:rsidRPr="00145DC4" w:rsidRDefault="00300024" w:rsidP="00300024">
            <w:pPr>
              <w:tabs>
                <w:tab w:val="left" w:pos="4536"/>
              </w:tabs>
              <w:rPr>
                <w:rFonts w:ascii="Barlow" w:hAnsi="Barlow"/>
                <w:sz w:val="20"/>
                <w:szCs w:val="20"/>
              </w:rPr>
            </w:pPr>
            <w:r>
              <w:rPr>
                <w:rFonts w:ascii="Barlow" w:hAnsi="Barlow"/>
                <w:sz w:val="20"/>
                <w:szCs w:val="20"/>
              </w:rPr>
              <w:t>August 2027</w:t>
            </w:r>
            <w:r w:rsidRPr="00145DC4">
              <w:rPr>
                <w:rFonts w:ascii="Barlow" w:hAnsi="Barlow"/>
                <w:sz w:val="20"/>
                <w:szCs w:val="20"/>
              </w:rPr>
              <w:t xml:space="preserve"> – </w:t>
            </w:r>
            <w:r>
              <w:rPr>
                <w:rFonts w:ascii="Barlow" w:hAnsi="Barlow"/>
                <w:sz w:val="20"/>
                <w:szCs w:val="20"/>
              </w:rPr>
              <w:t>Januar</w:t>
            </w:r>
            <w:r w:rsidRPr="00145DC4">
              <w:rPr>
                <w:rFonts w:ascii="Barlow" w:hAnsi="Barlow"/>
                <w:sz w:val="20"/>
                <w:szCs w:val="20"/>
              </w:rPr>
              <w:t xml:space="preserve"> 202</w:t>
            </w:r>
            <w:r>
              <w:rPr>
                <w:rFonts w:ascii="Barlow" w:hAnsi="Barlow"/>
                <w:sz w:val="20"/>
                <w:szCs w:val="20"/>
              </w:rPr>
              <w:t>8</w:t>
            </w:r>
          </w:p>
        </w:tc>
      </w:tr>
    </w:tbl>
    <w:p w14:paraId="761CEACB" w14:textId="77777777" w:rsidR="00336597" w:rsidRPr="00145DC4" w:rsidRDefault="00336597" w:rsidP="008B0FCC">
      <w:pPr>
        <w:spacing w:before="120" w:after="120"/>
        <w:rPr>
          <w:rFonts w:ascii="Barlow" w:hAnsi="Barlow"/>
          <w:sz w:val="20"/>
          <w:szCs w:val="20"/>
        </w:rPr>
      </w:pPr>
      <w:r w:rsidRPr="00145DC4">
        <w:rPr>
          <w:rFonts w:ascii="Barlow" w:hAnsi="Barlow"/>
          <w:b/>
          <w:sz w:val="20"/>
          <w:szCs w:val="20"/>
        </w:rPr>
        <w:t>Personalien</w:t>
      </w:r>
    </w:p>
    <w:tbl>
      <w:tblPr>
        <w:tblStyle w:val="Tabellenraster"/>
        <w:tblW w:w="9351" w:type="dxa"/>
        <w:tblLook w:val="04A0" w:firstRow="1" w:lastRow="0" w:firstColumn="1" w:lastColumn="0" w:noHBand="0" w:noVBand="1"/>
      </w:tblPr>
      <w:tblGrid>
        <w:gridCol w:w="2263"/>
        <w:gridCol w:w="2410"/>
        <w:gridCol w:w="1701"/>
        <w:gridCol w:w="2977"/>
      </w:tblGrid>
      <w:tr w:rsidR="001430E0" w:rsidRPr="00145DC4" w14:paraId="142B0664" w14:textId="77777777" w:rsidTr="00145DC4">
        <w:trPr>
          <w:trHeight w:val="205"/>
        </w:trPr>
        <w:tc>
          <w:tcPr>
            <w:tcW w:w="2263" w:type="dxa"/>
          </w:tcPr>
          <w:p w14:paraId="4E686674" w14:textId="77777777" w:rsidR="001430E0" w:rsidRPr="00145DC4" w:rsidRDefault="001430E0" w:rsidP="001430E0">
            <w:pPr>
              <w:spacing w:before="40" w:after="40"/>
              <w:rPr>
                <w:rFonts w:ascii="Barlow" w:hAnsi="Barlow"/>
                <w:sz w:val="20"/>
                <w:szCs w:val="20"/>
              </w:rPr>
            </w:pPr>
            <w:r w:rsidRPr="00145DC4">
              <w:rPr>
                <w:rFonts w:ascii="Barlow" w:hAnsi="Barlow"/>
                <w:sz w:val="20"/>
                <w:szCs w:val="20"/>
              </w:rPr>
              <w:t>Name</w:t>
            </w:r>
          </w:p>
        </w:tc>
        <w:sdt>
          <w:sdtPr>
            <w:rPr>
              <w:rFonts w:ascii="Barlow" w:hAnsi="Barlow"/>
              <w:sz w:val="20"/>
              <w:szCs w:val="20"/>
            </w:rPr>
            <w:id w:val="-863824540"/>
            <w:placeholder>
              <w:docPart w:val="1ED0DA5141EA44A3B1ECAB6EE0321A43"/>
            </w:placeholder>
            <w:showingPlcHdr/>
            <w:text/>
          </w:sdtPr>
          <w:sdtEndPr/>
          <w:sdtContent>
            <w:tc>
              <w:tcPr>
                <w:tcW w:w="2410" w:type="dxa"/>
              </w:tcPr>
              <w:p w14:paraId="162F61F6" w14:textId="275447C6" w:rsidR="001430E0" w:rsidRPr="00145DC4" w:rsidRDefault="001430E0" w:rsidP="001430E0">
                <w:pPr>
                  <w:spacing w:before="40" w:after="40"/>
                  <w:rPr>
                    <w:rFonts w:ascii="Barlow" w:hAnsi="Barlow"/>
                    <w:sz w:val="20"/>
                    <w:szCs w:val="20"/>
                  </w:rPr>
                </w:pPr>
                <w:r w:rsidRPr="00145DC4">
                  <w:rPr>
                    <w:rStyle w:val="Platzhaltertext"/>
                    <w:vanish/>
                    <w:sz w:val="20"/>
                    <w:szCs w:val="20"/>
                  </w:rPr>
                  <w:t>Hier klicken</w:t>
                </w:r>
              </w:p>
            </w:tc>
          </w:sdtContent>
        </w:sdt>
        <w:tc>
          <w:tcPr>
            <w:tcW w:w="1701" w:type="dxa"/>
          </w:tcPr>
          <w:p w14:paraId="32CDCA79" w14:textId="77777777" w:rsidR="001430E0" w:rsidRPr="00145DC4" w:rsidRDefault="001430E0" w:rsidP="001430E0">
            <w:pPr>
              <w:spacing w:before="40" w:after="40"/>
              <w:rPr>
                <w:rFonts w:ascii="Barlow" w:hAnsi="Barlow"/>
                <w:sz w:val="20"/>
                <w:szCs w:val="20"/>
              </w:rPr>
            </w:pPr>
            <w:r w:rsidRPr="00145DC4">
              <w:rPr>
                <w:rFonts w:ascii="Barlow" w:hAnsi="Barlow"/>
                <w:sz w:val="20"/>
                <w:szCs w:val="20"/>
              </w:rPr>
              <w:t>Vorname</w:t>
            </w:r>
          </w:p>
        </w:tc>
        <w:sdt>
          <w:sdtPr>
            <w:rPr>
              <w:rFonts w:ascii="Barlow" w:hAnsi="Barlow"/>
              <w:sz w:val="20"/>
              <w:szCs w:val="20"/>
            </w:rPr>
            <w:id w:val="-1887714113"/>
            <w:placeholder>
              <w:docPart w:val="6F6627051603472499360785A79F5C5D"/>
            </w:placeholder>
            <w:showingPlcHdr/>
            <w:text/>
          </w:sdtPr>
          <w:sdtEndPr/>
          <w:sdtContent>
            <w:tc>
              <w:tcPr>
                <w:tcW w:w="2977" w:type="dxa"/>
              </w:tcPr>
              <w:p w14:paraId="1BDD4EF6" w14:textId="26A67C02" w:rsidR="001430E0" w:rsidRPr="00145DC4" w:rsidRDefault="001430E0" w:rsidP="001430E0">
                <w:pPr>
                  <w:spacing w:before="40" w:after="40"/>
                  <w:rPr>
                    <w:rFonts w:ascii="Barlow" w:hAnsi="Barlow"/>
                    <w:sz w:val="20"/>
                    <w:szCs w:val="20"/>
                  </w:rPr>
                </w:pPr>
                <w:r w:rsidRPr="00145DC4">
                  <w:rPr>
                    <w:rStyle w:val="Platzhaltertext"/>
                    <w:vanish/>
                    <w:sz w:val="20"/>
                    <w:szCs w:val="20"/>
                  </w:rPr>
                  <w:t>Hier klicken</w:t>
                </w:r>
              </w:p>
            </w:tc>
          </w:sdtContent>
        </w:sdt>
      </w:tr>
      <w:tr w:rsidR="001430E0" w:rsidRPr="00145DC4" w14:paraId="59965295" w14:textId="77777777" w:rsidTr="00145DC4">
        <w:trPr>
          <w:trHeight w:val="295"/>
        </w:trPr>
        <w:tc>
          <w:tcPr>
            <w:tcW w:w="2263" w:type="dxa"/>
          </w:tcPr>
          <w:p w14:paraId="51A0E7B2" w14:textId="77777777" w:rsidR="001430E0" w:rsidRPr="00145DC4" w:rsidRDefault="001430E0" w:rsidP="001430E0">
            <w:pPr>
              <w:spacing w:before="40" w:after="40"/>
              <w:rPr>
                <w:rFonts w:ascii="Barlow" w:hAnsi="Barlow"/>
                <w:sz w:val="20"/>
                <w:szCs w:val="20"/>
              </w:rPr>
            </w:pPr>
            <w:r w:rsidRPr="00145DC4">
              <w:rPr>
                <w:rFonts w:ascii="Barlow" w:hAnsi="Barlow"/>
                <w:sz w:val="20"/>
                <w:szCs w:val="20"/>
              </w:rPr>
              <w:t>Strasse</w:t>
            </w:r>
          </w:p>
        </w:tc>
        <w:sdt>
          <w:sdtPr>
            <w:rPr>
              <w:rFonts w:ascii="Barlow" w:hAnsi="Barlow"/>
              <w:sz w:val="20"/>
              <w:szCs w:val="20"/>
            </w:rPr>
            <w:id w:val="-2105028896"/>
            <w:placeholder>
              <w:docPart w:val="7F733BF56E0F4BA3BEF979B4F79E9333"/>
            </w:placeholder>
            <w:showingPlcHdr/>
            <w:text/>
          </w:sdtPr>
          <w:sdtEndPr/>
          <w:sdtContent>
            <w:tc>
              <w:tcPr>
                <w:tcW w:w="2410" w:type="dxa"/>
              </w:tcPr>
              <w:p w14:paraId="24E56870" w14:textId="04AF461B" w:rsidR="001430E0" w:rsidRPr="00145DC4" w:rsidRDefault="001430E0" w:rsidP="001430E0">
                <w:pPr>
                  <w:spacing w:before="40" w:after="40"/>
                  <w:rPr>
                    <w:rFonts w:ascii="Barlow" w:hAnsi="Barlow"/>
                    <w:sz w:val="20"/>
                    <w:szCs w:val="20"/>
                  </w:rPr>
                </w:pPr>
                <w:r w:rsidRPr="00145DC4">
                  <w:rPr>
                    <w:rStyle w:val="Platzhaltertext"/>
                    <w:vanish/>
                    <w:sz w:val="20"/>
                    <w:szCs w:val="20"/>
                  </w:rPr>
                  <w:t>Hier klicken</w:t>
                </w:r>
              </w:p>
            </w:tc>
          </w:sdtContent>
        </w:sdt>
        <w:tc>
          <w:tcPr>
            <w:tcW w:w="1701" w:type="dxa"/>
          </w:tcPr>
          <w:p w14:paraId="0FE46330" w14:textId="77777777" w:rsidR="001430E0" w:rsidRPr="00145DC4" w:rsidRDefault="001430E0" w:rsidP="001430E0">
            <w:pPr>
              <w:spacing w:before="40" w:after="40"/>
              <w:rPr>
                <w:rFonts w:ascii="Barlow" w:hAnsi="Barlow"/>
                <w:sz w:val="20"/>
                <w:szCs w:val="20"/>
              </w:rPr>
            </w:pPr>
            <w:r w:rsidRPr="00145DC4">
              <w:rPr>
                <w:rFonts w:ascii="Barlow" w:hAnsi="Barlow"/>
                <w:sz w:val="20"/>
                <w:szCs w:val="20"/>
              </w:rPr>
              <w:t>PLZ/Ort</w:t>
            </w:r>
          </w:p>
        </w:tc>
        <w:sdt>
          <w:sdtPr>
            <w:rPr>
              <w:rFonts w:ascii="Barlow" w:hAnsi="Barlow"/>
              <w:sz w:val="20"/>
              <w:szCs w:val="20"/>
            </w:rPr>
            <w:id w:val="448516323"/>
            <w:placeholder>
              <w:docPart w:val="A5978618309A45EC9A18735D6047A978"/>
            </w:placeholder>
            <w:showingPlcHdr/>
            <w:text/>
          </w:sdtPr>
          <w:sdtEndPr/>
          <w:sdtContent>
            <w:tc>
              <w:tcPr>
                <w:tcW w:w="2977" w:type="dxa"/>
              </w:tcPr>
              <w:p w14:paraId="47BDDB63" w14:textId="0738ABC1" w:rsidR="001430E0" w:rsidRPr="00145DC4" w:rsidRDefault="001430E0" w:rsidP="001430E0">
                <w:pPr>
                  <w:spacing w:before="40" w:after="40"/>
                  <w:rPr>
                    <w:rFonts w:ascii="Barlow" w:hAnsi="Barlow"/>
                    <w:sz w:val="20"/>
                    <w:szCs w:val="20"/>
                  </w:rPr>
                </w:pPr>
                <w:r w:rsidRPr="00145DC4">
                  <w:rPr>
                    <w:rStyle w:val="Platzhaltertext"/>
                    <w:vanish/>
                    <w:sz w:val="20"/>
                    <w:szCs w:val="20"/>
                  </w:rPr>
                  <w:t>Hier klicken</w:t>
                </w:r>
              </w:p>
            </w:tc>
          </w:sdtContent>
        </w:sdt>
      </w:tr>
      <w:tr w:rsidR="001430E0" w:rsidRPr="00145DC4" w14:paraId="3952CAE8" w14:textId="77777777" w:rsidTr="00145DC4">
        <w:trPr>
          <w:trHeight w:val="257"/>
        </w:trPr>
        <w:tc>
          <w:tcPr>
            <w:tcW w:w="2263" w:type="dxa"/>
          </w:tcPr>
          <w:p w14:paraId="76EB145D" w14:textId="77777777" w:rsidR="001430E0" w:rsidRPr="00145DC4" w:rsidRDefault="001430E0" w:rsidP="001430E0">
            <w:pPr>
              <w:spacing w:before="40" w:after="40"/>
              <w:rPr>
                <w:rFonts w:ascii="Barlow" w:hAnsi="Barlow"/>
                <w:sz w:val="20"/>
                <w:szCs w:val="20"/>
              </w:rPr>
            </w:pPr>
            <w:r w:rsidRPr="00145DC4">
              <w:rPr>
                <w:rFonts w:ascii="Barlow" w:hAnsi="Barlow"/>
                <w:sz w:val="20"/>
                <w:szCs w:val="20"/>
              </w:rPr>
              <w:t>Telefon</w:t>
            </w:r>
          </w:p>
        </w:tc>
        <w:sdt>
          <w:sdtPr>
            <w:rPr>
              <w:rFonts w:ascii="Barlow" w:hAnsi="Barlow"/>
              <w:sz w:val="20"/>
              <w:szCs w:val="20"/>
            </w:rPr>
            <w:id w:val="1163278307"/>
            <w:placeholder>
              <w:docPart w:val="805255C9D1814AE4B8F2932234058F0F"/>
            </w:placeholder>
            <w:showingPlcHdr/>
            <w:text/>
          </w:sdtPr>
          <w:sdtEndPr/>
          <w:sdtContent>
            <w:tc>
              <w:tcPr>
                <w:tcW w:w="2410" w:type="dxa"/>
              </w:tcPr>
              <w:p w14:paraId="337925C1" w14:textId="29920F4B" w:rsidR="001430E0" w:rsidRPr="00145DC4" w:rsidRDefault="001430E0" w:rsidP="001430E0">
                <w:pPr>
                  <w:spacing w:before="40" w:after="40"/>
                  <w:rPr>
                    <w:rFonts w:ascii="Barlow" w:hAnsi="Barlow"/>
                    <w:sz w:val="20"/>
                    <w:szCs w:val="20"/>
                  </w:rPr>
                </w:pPr>
                <w:r w:rsidRPr="00145DC4">
                  <w:rPr>
                    <w:rStyle w:val="Platzhaltertext"/>
                    <w:vanish/>
                    <w:sz w:val="20"/>
                    <w:szCs w:val="20"/>
                  </w:rPr>
                  <w:t>Hier klicken</w:t>
                </w:r>
              </w:p>
            </w:tc>
          </w:sdtContent>
        </w:sdt>
        <w:tc>
          <w:tcPr>
            <w:tcW w:w="1701" w:type="dxa"/>
          </w:tcPr>
          <w:p w14:paraId="49AA1B3B" w14:textId="77777777" w:rsidR="001430E0" w:rsidRPr="00145DC4" w:rsidRDefault="001430E0" w:rsidP="001430E0">
            <w:pPr>
              <w:spacing w:before="40" w:after="40"/>
              <w:rPr>
                <w:rFonts w:ascii="Barlow" w:hAnsi="Barlow"/>
                <w:sz w:val="20"/>
                <w:szCs w:val="20"/>
              </w:rPr>
            </w:pPr>
            <w:r w:rsidRPr="00145DC4">
              <w:rPr>
                <w:rFonts w:ascii="Barlow" w:hAnsi="Barlow"/>
                <w:sz w:val="20"/>
                <w:szCs w:val="20"/>
              </w:rPr>
              <w:t xml:space="preserve">Mail </w:t>
            </w:r>
          </w:p>
        </w:tc>
        <w:sdt>
          <w:sdtPr>
            <w:rPr>
              <w:rFonts w:ascii="Barlow" w:hAnsi="Barlow"/>
              <w:sz w:val="20"/>
              <w:szCs w:val="20"/>
            </w:rPr>
            <w:id w:val="-609124330"/>
            <w:placeholder>
              <w:docPart w:val="9D4AD9CF7DCF47FB8CADEBFFB089817C"/>
            </w:placeholder>
            <w:showingPlcHdr/>
            <w:text/>
          </w:sdtPr>
          <w:sdtEndPr/>
          <w:sdtContent>
            <w:tc>
              <w:tcPr>
                <w:tcW w:w="2977" w:type="dxa"/>
              </w:tcPr>
              <w:p w14:paraId="1DE3702A" w14:textId="10D90712" w:rsidR="001430E0" w:rsidRPr="00145DC4" w:rsidRDefault="001430E0" w:rsidP="001430E0">
                <w:pPr>
                  <w:spacing w:before="40" w:after="40"/>
                  <w:rPr>
                    <w:rFonts w:ascii="Barlow" w:hAnsi="Barlow"/>
                    <w:sz w:val="20"/>
                    <w:szCs w:val="20"/>
                  </w:rPr>
                </w:pPr>
                <w:r w:rsidRPr="00145DC4">
                  <w:rPr>
                    <w:rStyle w:val="Platzhaltertext"/>
                    <w:vanish/>
                    <w:sz w:val="20"/>
                    <w:szCs w:val="20"/>
                  </w:rPr>
                  <w:t>Hier klicken</w:t>
                </w:r>
              </w:p>
            </w:tc>
          </w:sdtContent>
        </w:sdt>
      </w:tr>
      <w:tr w:rsidR="001430E0" w:rsidRPr="00145DC4" w14:paraId="7D340DDF" w14:textId="77777777" w:rsidTr="00145DC4">
        <w:trPr>
          <w:trHeight w:val="205"/>
        </w:trPr>
        <w:tc>
          <w:tcPr>
            <w:tcW w:w="2263" w:type="dxa"/>
          </w:tcPr>
          <w:p w14:paraId="383F0358" w14:textId="77777777" w:rsidR="001430E0" w:rsidRPr="00145DC4" w:rsidRDefault="001430E0" w:rsidP="001430E0">
            <w:pPr>
              <w:spacing w:before="40" w:after="40"/>
              <w:rPr>
                <w:rFonts w:ascii="Barlow" w:hAnsi="Barlow"/>
                <w:sz w:val="20"/>
                <w:szCs w:val="20"/>
              </w:rPr>
            </w:pPr>
            <w:r w:rsidRPr="00145DC4">
              <w:rPr>
                <w:rFonts w:ascii="Barlow" w:hAnsi="Barlow"/>
                <w:sz w:val="20"/>
                <w:szCs w:val="20"/>
              </w:rPr>
              <w:t>Geburtsdatum</w:t>
            </w:r>
          </w:p>
        </w:tc>
        <w:sdt>
          <w:sdtPr>
            <w:rPr>
              <w:rFonts w:ascii="Barlow" w:hAnsi="Barlow"/>
              <w:sz w:val="20"/>
              <w:szCs w:val="20"/>
            </w:rPr>
            <w:id w:val="1741830910"/>
            <w:placeholder>
              <w:docPart w:val="6D7132AD3A9D42969B430779A19D88A8"/>
            </w:placeholder>
            <w:showingPlcHdr/>
            <w:text/>
          </w:sdtPr>
          <w:sdtEndPr/>
          <w:sdtContent>
            <w:tc>
              <w:tcPr>
                <w:tcW w:w="2410" w:type="dxa"/>
              </w:tcPr>
              <w:p w14:paraId="6470115F" w14:textId="3F090253" w:rsidR="001430E0" w:rsidRPr="00145DC4" w:rsidRDefault="001430E0" w:rsidP="001430E0">
                <w:pPr>
                  <w:spacing w:before="40" w:after="40"/>
                  <w:rPr>
                    <w:rFonts w:ascii="Barlow" w:hAnsi="Barlow"/>
                    <w:sz w:val="20"/>
                    <w:szCs w:val="20"/>
                  </w:rPr>
                </w:pPr>
                <w:r w:rsidRPr="00145DC4">
                  <w:rPr>
                    <w:rStyle w:val="Platzhaltertext"/>
                    <w:vanish/>
                    <w:sz w:val="20"/>
                    <w:szCs w:val="20"/>
                  </w:rPr>
                  <w:t>Hier klicken</w:t>
                </w:r>
              </w:p>
            </w:tc>
          </w:sdtContent>
        </w:sdt>
        <w:tc>
          <w:tcPr>
            <w:tcW w:w="1701" w:type="dxa"/>
          </w:tcPr>
          <w:p w14:paraId="3A575183" w14:textId="77777777" w:rsidR="001430E0" w:rsidRPr="00145DC4" w:rsidRDefault="001430E0" w:rsidP="001430E0">
            <w:pPr>
              <w:spacing w:before="40" w:after="40"/>
              <w:rPr>
                <w:rFonts w:ascii="Barlow" w:hAnsi="Barlow"/>
                <w:sz w:val="20"/>
                <w:szCs w:val="20"/>
              </w:rPr>
            </w:pPr>
            <w:r w:rsidRPr="00145DC4">
              <w:rPr>
                <w:rFonts w:ascii="Barlow" w:hAnsi="Barlow"/>
                <w:sz w:val="20"/>
                <w:szCs w:val="20"/>
              </w:rPr>
              <w:t xml:space="preserve">Geschlecht </w:t>
            </w:r>
          </w:p>
        </w:tc>
        <w:tc>
          <w:tcPr>
            <w:tcW w:w="2977" w:type="dxa"/>
          </w:tcPr>
          <w:p w14:paraId="42DEECED" w14:textId="11A91706" w:rsidR="001430E0" w:rsidRPr="00145DC4" w:rsidRDefault="001430E0" w:rsidP="001430E0">
            <w:pPr>
              <w:spacing w:before="40" w:after="40"/>
              <w:rPr>
                <w:rFonts w:ascii="Barlow" w:hAnsi="Barlow"/>
                <w:sz w:val="20"/>
                <w:szCs w:val="20"/>
              </w:rPr>
            </w:pPr>
            <w:r w:rsidRPr="00145DC4">
              <w:rPr>
                <w:rFonts w:ascii="Barlow" w:hAnsi="Barlow"/>
                <w:sz w:val="20"/>
                <w:szCs w:val="20"/>
              </w:rPr>
              <w:t xml:space="preserve">m </w:t>
            </w:r>
            <w:sdt>
              <w:sdtPr>
                <w:rPr>
                  <w:rFonts w:ascii="Barlow" w:hAnsi="Barlow"/>
                  <w:sz w:val="20"/>
                  <w:szCs w:val="20"/>
                </w:rPr>
                <w:id w:val="-68358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464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Pr="00145DC4">
              <w:rPr>
                <w:rFonts w:ascii="Barlow" w:hAnsi="Barlow"/>
                <w:sz w:val="20"/>
                <w:szCs w:val="20"/>
              </w:rPr>
              <w:t xml:space="preserve">      w </w:t>
            </w:r>
            <w:sdt>
              <w:sdtPr>
                <w:rPr>
                  <w:rFonts w:ascii="Barlow" w:hAnsi="Barlow"/>
                  <w:sz w:val="20"/>
                  <w:szCs w:val="20"/>
                </w:rPr>
                <w:id w:val="11146462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45DC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145DC4">
              <w:rPr>
                <w:rFonts w:ascii="Barlow" w:hAnsi="Barlow"/>
                <w:sz w:val="20"/>
                <w:szCs w:val="20"/>
              </w:rPr>
              <w:t xml:space="preserve">     </w:t>
            </w:r>
            <w:r w:rsidR="004D76D0">
              <w:rPr>
                <w:rFonts w:ascii="Barlow" w:hAnsi="Barlow"/>
                <w:sz w:val="20"/>
                <w:szCs w:val="20"/>
              </w:rPr>
              <w:t>divers</w:t>
            </w:r>
            <w:r w:rsidRPr="00145DC4">
              <w:rPr>
                <w:rFonts w:ascii="Barlow" w:hAnsi="Barlow"/>
                <w:sz w:val="20"/>
                <w:szCs w:val="20"/>
              </w:rPr>
              <w:t xml:space="preserve"> </w:t>
            </w:r>
            <w:sdt>
              <w:sdtPr>
                <w:rPr>
                  <w:rFonts w:ascii="Barlow" w:hAnsi="Barlow"/>
                  <w:sz w:val="20"/>
                  <w:szCs w:val="20"/>
                </w:rPr>
                <w:id w:val="-1677337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464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</w:tbl>
    <w:p w14:paraId="4AAA81FD" w14:textId="77777777" w:rsidR="00336597" w:rsidRPr="00145DC4" w:rsidRDefault="00336597" w:rsidP="008B0FCC">
      <w:pPr>
        <w:spacing w:before="120" w:after="120"/>
        <w:rPr>
          <w:rFonts w:ascii="Barlow" w:hAnsi="Barlow"/>
          <w:b/>
          <w:sz w:val="20"/>
          <w:szCs w:val="20"/>
        </w:rPr>
      </w:pPr>
      <w:r w:rsidRPr="00145DC4">
        <w:rPr>
          <w:rFonts w:ascii="Barlow" w:hAnsi="Barlow"/>
          <w:b/>
          <w:sz w:val="20"/>
          <w:szCs w:val="20"/>
        </w:rPr>
        <w:t>Aufenthaltsstatus (aktuelle Kopie beilegen!)</w:t>
      </w:r>
    </w:p>
    <w:tbl>
      <w:tblPr>
        <w:tblStyle w:val="Tabellenraster"/>
        <w:tblW w:w="9351" w:type="dxa"/>
        <w:tblLook w:val="04A0" w:firstRow="1" w:lastRow="0" w:firstColumn="1" w:lastColumn="0" w:noHBand="0" w:noVBand="1"/>
      </w:tblPr>
      <w:tblGrid>
        <w:gridCol w:w="2830"/>
        <w:gridCol w:w="2835"/>
        <w:gridCol w:w="1560"/>
        <w:gridCol w:w="2126"/>
      </w:tblGrid>
      <w:tr w:rsidR="001430E0" w:rsidRPr="00145DC4" w14:paraId="2EC1E062" w14:textId="77777777" w:rsidTr="008B0FCC">
        <w:trPr>
          <w:trHeight w:val="291"/>
        </w:trPr>
        <w:tc>
          <w:tcPr>
            <w:tcW w:w="2830" w:type="dxa"/>
            <w:vMerge w:val="restart"/>
            <w:vAlign w:val="center"/>
          </w:tcPr>
          <w:p w14:paraId="0A49AC84" w14:textId="4A1AE138" w:rsidR="001430E0" w:rsidRPr="00145DC4" w:rsidRDefault="001430E0" w:rsidP="00164955">
            <w:pPr>
              <w:rPr>
                <w:rFonts w:ascii="Barlow" w:hAnsi="Barlow"/>
                <w:bCs/>
                <w:sz w:val="20"/>
                <w:szCs w:val="20"/>
              </w:rPr>
            </w:pPr>
            <w:r w:rsidRPr="00145DC4">
              <w:rPr>
                <w:rFonts w:ascii="Barlow" w:hAnsi="Barlow"/>
                <w:bCs/>
                <w:sz w:val="20"/>
                <w:szCs w:val="20"/>
              </w:rPr>
              <w:t xml:space="preserve">Zuweisung durch </w:t>
            </w:r>
            <w:r w:rsidRPr="00145DC4">
              <w:rPr>
                <w:rFonts w:ascii="Barlow" w:hAnsi="Barlow"/>
                <w:bCs/>
                <w:sz w:val="20"/>
                <w:szCs w:val="20"/>
              </w:rPr>
              <w:br/>
              <w:t>Gemeindesozialdienst</w:t>
            </w:r>
          </w:p>
        </w:tc>
        <w:tc>
          <w:tcPr>
            <w:tcW w:w="2835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476C031E" w14:textId="77777777" w:rsidR="001430E0" w:rsidRPr="00145DC4" w:rsidRDefault="00FD0942" w:rsidP="008B0FCC">
            <w:pPr>
              <w:spacing w:before="20" w:after="20"/>
              <w:rPr>
                <w:rFonts w:ascii="Barlow" w:hAnsi="Barlow"/>
                <w:b/>
                <w:sz w:val="20"/>
                <w:szCs w:val="20"/>
              </w:rPr>
            </w:pPr>
            <w:sdt>
              <w:sdtPr>
                <w:rPr>
                  <w:rFonts w:ascii="Barlow" w:hAnsi="Barlow"/>
                  <w:sz w:val="20"/>
                  <w:szCs w:val="20"/>
                </w:rPr>
                <w:id w:val="18657119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30E0" w:rsidRPr="00145DC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430E0" w:rsidRPr="00145DC4">
              <w:rPr>
                <w:rFonts w:ascii="Barlow" w:hAnsi="Barlow"/>
                <w:sz w:val="20"/>
                <w:szCs w:val="20"/>
              </w:rPr>
              <w:t xml:space="preserve"> Schweizer:in </w:t>
            </w:r>
          </w:p>
        </w:tc>
        <w:tc>
          <w:tcPr>
            <w:tcW w:w="1560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15C07476" w14:textId="14D6B7C4" w:rsidR="001430E0" w:rsidRPr="00145DC4" w:rsidRDefault="001430E0" w:rsidP="00164955">
            <w:pPr>
              <w:spacing w:before="40"/>
              <w:rPr>
                <w:rFonts w:ascii="Barlow" w:hAnsi="Barlow"/>
                <w:bCs/>
                <w:sz w:val="20"/>
                <w:szCs w:val="20"/>
              </w:rPr>
            </w:pPr>
            <w:r w:rsidRPr="00145DC4">
              <w:rPr>
                <w:rFonts w:ascii="Barlow" w:hAnsi="Barlow"/>
                <w:bCs/>
                <w:sz w:val="20"/>
                <w:szCs w:val="20"/>
              </w:rPr>
              <w:t>Pass-/ID-Nr.</w:t>
            </w:r>
          </w:p>
        </w:tc>
        <w:sdt>
          <w:sdtPr>
            <w:rPr>
              <w:rFonts w:ascii="Barlow" w:hAnsi="Barlow"/>
              <w:sz w:val="20"/>
              <w:szCs w:val="20"/>
            </w:rPr>
            <w:id w:val="1285543643"/>
            <w:placeholder>
              <w:docPart w:val="115C9D040BF541CC948F1A6FD22F3229"/>
            </w:placeholder>
            <w:showingPlcHdr/>
            <w:text/>
          </w:sdtPr>
          <w:sdtEndPr/>
          <w:sdtContent>
            <w:tc>
              <w:tcPr>
                <w:tcW w:w="2126" w:type="dxa"/>
                <w:tcBorders>
                  <w:top w:val="single" w:sz="4" w:space="0" w:color="auto"/>
                  <w:bottom w:val="single" w:sz="18" w:space="0" w:color="auto"/>
                </w:tcBorders>
                <w:vAlign w:val="center"/>
              </w:tcPr>
              <w:p w14:paraId="13408F30" w14:textId="7CD5C6C7" w:rsidR="001430E0" w:rsidRPr="00145DC4" w:rsidRDefault="001430E0" w:rsidP="00164955">
                <w:pPr>
                  <w:rPr>
                    <w:rFonts w:ascii="Barlow" w:hAnsi="Barlow"/>
                    <w:b/>
                    <w:sz w:val="20"/>
                    <w:szCs w:val="20"/>
                  </w:rPr>
                </w:pPr>
                <w:r w:rsidRPr="00145DC4">
                  <w:rPr>
                    <w:rStyle w:val="Platzhaltertext"/>
                    <w:vanish/>
                    <w:sz w:val="20"/>
                    <w:szCs w:val="20"/>
                  </w:rPr>
                  <w:t>Hier klicken</w:t>
                </w:r>
              </w:p>
            </w:tc>
          </w:sdtContent>
        </w:sdt>
      </w:tr>
      <w:tr w:rsidR="001430E0" w:rsidRPr="00145DC4" w14:paraId="219318F0" w14:textId="77777777" w:rsidTr="008B0FCC">
        <w:trPr>
          <w:trHeight w:val="218"/>
        </w:trPr>
        <w:tc>
          <w:tcPr>
            <w:tcW w:w="2830" w:type="dxa"/>
            <w:vMerge/>
            <w:vAlign w:val="center"/>
          </w:tcPr>
          <w:p w14:paraId="5EC9CF10" w14:textId="77777777" w:rsidR="001430E0" w:rsidRPr="00145DC4" w:rsidRDefault="001430E0" w:rsidP="00164955">
            <w:pPr>
              <w:rPr>
                <w:rFonts w:ascii="Barlow" w:hAnsi="Barlow"/>
                <w:bCs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F19933E" w14:textId="77777777" w:rsidR="001430E0" w:rsidRPr="00145DC4" w:rsidRDefault="00FD0942" w:rsidP="008B0FCC">
            <w:pPr>
              <w:spacing w:before="20" w:after="20"/>
              <w:rPr>
                <w:rFonts w:ascii="Barlow" w:hAnsi="Barlow"/>
                <w:sz w:val="20"/>
                <w:szCs w:val="20"/>
              </w:rPr>
            </w:pPr>
            <w:sdt>
              <w:sdtPr>
                <w:rPr>
                  <w:rFonts w:ascii="Barlow" w:hAnsi="Barlow"/>
                  <w:sz w:val="20"/>
                  <w:szCs w:val="20"/>
                </w:rPr>
                <w:id w:val="350766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30E0" w:rsidRPr="00145DC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430E0" w:rsidRPr="00145DC4">
              <w:rPr>
                <w:rFonts w:ascii="Barlow" w:hAnsi="Barlow"/>
                <w:sz w:val="20"/>
                <w:szCs w:val="20"/>
              </w:rPr>
              <w:t xml:space="preserve"> Ausländer:in (B)</w:t>
            </w:r>
          </w:p>
        </w:tc>
        <w:tc>
          <w:tcPr>
            <w:tcW w:w="1560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1332AA16" w14:textId="77777777" w:rsidR="001430E0" w:rsidRPr="00145DC4" w:rsidRDefault="001430E0" w:rsidP="00164955">
            <w:pPr>
              <w:spacing w:before="40"/>
              <w:rPr>
                <w:rFonts w:ascii="Barlow" w:hAnsi="Barlow"/>
                <w:bCs/>
                <w:sz w:val="20"/>
                <w:szCs w:val="20"/>
              </w:rPr>
            </w:pPr>
            <w:r w:rsidRPr="00145DC4">
              <w:rPr>
                <w:rFonts w:ascii="Barlow" w:hAnsi="Barlow"/>
                <w:bCs/>
                <w:sz w:val="20"/>
                <w:szCs w:val="20"/>
              </w:rPr>
              <w:t>Nationalität</w:t>
            </w:r>
          </w:p>
        </w:tc>
        <w:sdt>
          <w:sdtPr>
            <w:rPr>
              <w:rFonts w:ascii="Barlow" w:hAnsi="Barlow"/>
              <w:sz w:val="20"/>
              <w:szCs w:val="20"/>
            </w:rPr>
            <w:id w:val="-705329405"/>
            <w:placeholder>
              <w:docPart w:val="44BE04ABC5CC4070B36A1558F4185872"/>
            </w:placeholder>
            <w:showingPlcHdr/>
            <w:text/>
          </w:sdtPr>
          <w:sdtEndPr/>
          <w:sdtContent>
            <w:tc>
              <w:tcPr>
                <w:tcW w:w="2126" w:type="dxa"/>
                <w:vMerge w:val="restart"/>
                <w:tcBorders>
                  <w:top w:val="single" w:sz="18" w:space="0" w:color="auto"/>
                </w:tcBorders>
                <w:vAlign w:val="center"/>
              </w:tcPr>
              <w:p w14:paraId="19B3CB83" w14:textId="726CBE52" w:rsidR="001430E0" w:rsidRPr="00145DC4" w:rsidRDefault="001430E0" w:rsidP="00164955">
                <w:pPr>
                  <w:rPr>
                    <w:rFonts w:ascii="Barlow" w:hAnsi="Barlow"/>
                    <w:b/>
                    <w:sz w:val="20"/>
                    <w:szCs w:val="20"/>
                  </w:rPr>
                </w:pPr>
                <w:r w:rsidRPr="00145DC4">
                  <w:rPr>
                    <w:rStyle w:val="Platzhaltertext"/>
                    <w:vanish/>
                    <w:sz w:val="20"/>
                    <w:szCs w:val="20"/>
                  </w:rPr>
                  <w:t>Hier klicken</w:t>
                </w:r>
              </w:p>
            </w:tc>
          </w:sdtContent>
        </w:sdt>
      </w:tr>
      <w:tr w:rsidR="001430E0" w:rsidRPr="00145DC4" w14:paraId="4BC701A9" w14:textId="77777777" w:rsidTr="008B0FCC">
        <w:trPr>
          <w:trHeight w:val="152"/>
        </w:trPr>
        <w:tc>
          <w:tcPr>
            <w:tcW w:w="2830" w:type="dxa"/>
            <w:vMerge/>
            <w:vAlign w:val="center"/>
          </w:tcPr>
          <w:p w14:paraId="23307972" w14:textId="77777777" w:rsidR="001430E0" w:rsidRPr="00145DC4" w:rsidRDefault="001430E0" w:rsidP="00164955">
            <w:pPr>
              <w:rPr>
                <w:rFonts w:ascii="Barlow" w:hAnsi="Barlow"/>
                <w:bCs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5AFBE1E" w14:textId="77777777" w:rsidR="001430E0" w:rsidRPr="00145DC4" w:rsidRDefault="00FD0942" w:rsidP="008B0FCC">
            <w:pPr>
              <w:spacing w:before="20" w:after="20"/>
              <w:rPr>
                <w:rFonts w:ascii="Barlow" w:hAnsi="Barlow"/>
                <w:sz w:val="20"/>
                <w:szCs w:val="20"/>
              </w:rPr>
            </w:pPr>
            <w:sdt>
              <w:sdtPr>
                <w:rPr>
                  <w:rFonts w:ascii="Barlow" w:hAnsi="Barlow"/>
                  <w:sz w:val="20"/>
                  <w:szCs w:val="20"/>
                </w:rPr>
                <w:id w:val="19913589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30E0" w:rsidRPr="00145DC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430E0" w:rsidRPr="00145DC4">
              <w:rPr>
                <w:rFonts w:ascii="Barlow" w:hAnsi="Barlow"/>
                <w:sz w:val="20"/>
                <w:szCs w:val="20"/>
              </w:rPr>
              <w:t xml:space="preserve"> Ausländer:in (C)</w:t>
            </w:r>
          </w:p>
        </w:tc>
        <w:tc>
          <w:tcPr>
            <w:tcW w:w="1560" w:type="dxa"/>
            <w:vMerge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121D451D" w14:textId="77777777" w:rsidR="001430E0" w:rsidRPr="00145DC4" w:rsidRDefault="001430E0" w:rsidP="00164955">
            <w:pPr>
              <w:spacing w:before="40"/>
              <w:rPr>
                <w:rFonts w:ascii="Barlow" w:hAnsi="Barlow"/>
                <w:bCs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18" w:space="0" w:color="auto"/>
            </w:tcBorders>
            <w:vAlign w:val="center"/>
          </w:tcPr>
          <w:p w14:paraId="07F13691" w14:textId="77777777" w:rsidR="001430E0" w:rsidRPr="00145DC4" w:rsidRDefault="001430E0" w:rsidP="00164955">
            <w:pPr>
              <w:rPr>
                <w:rFonts w:ascii="Barlow" w:hAnsi="Barlow"/>
                <w:b/>
                <w:sz w:val="20"/>
                <w:szCs w:val="20"/>
              </w:rPr>
            </w:pPr>
          </w:p>
        </w:tc>
      </w:tr>
      <w:tr w:rsidR="001430E0" w:rsidRPr="00145DC4" w14:paraId="43244235" w14:textId="77777777" w:rsidTr="008B0FCC">
        <w:tc>
          <w:tcPr>
            <w:tcW w:w="2830" w:type="dxa"/>
            <w:vMerge/>
            <w:tcBorders>
              <w:bottom w:val="single" w:sz="18" w:space="0" w:color="auto"/>
            </w:tcBorders>
            <w:vAlign w:val="center"/>
          </w:tcPr>
          <w:p w14:paraId="2C9797F2" w14:textId="77777777" w:rsidR="001430E0" w:rsidRPr="00145DC4" w:rsidRDefault="001430E0" w:rsidP="00164955">
            <w:pPr>
              <w:rPr>
                <w:rFonts w:ascii="Barlow" w:hAnsi="Barlow"/>
                <w:bCs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EACF9CD" w14:textId="2F0F090D" w:rsidR="001430E0" w:rsidRPr="00145DC4" w:rsidRDefault="00FD0942" w:rsidP="008B0FCC">
            <w:pPr>
              <w:spacing w:before="20" w:after="20"/>
              <w:rPr>
                <w:rFonts w:ascii="Barlow" w:hAnsi="Barlow"/>
                <w:sz w:val="20"/>
                <w:szCs w:val="20"/>
              </w:rPr>
            </w:pPr>
            <w:sdt>
              <w:sdtPr>
                <w:rPr>
                  <w:rFonts w:ascii="Barlow" w:hAnsi="Barlow"/>
                  <w:sz w:val="20"/>
                  <w:szCs w:val="20"/>
                </w:rPr>
                <w:id w:val="-1501504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4B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430E0" w:rsidRPr="00145DC4">
              <w:rPr>
                <w:rFonts w:ascii="Barlow" w:hAnsi="Barlow"/>
                <w:sz w:val="20"/>
                <w:szCs w:val="20"/>
              </w:rPr>
              <w:t xml:space="preserve"> Ausländer:in (F)</w:t>
            </w:r>
          </w:p>
        </w:tc>
        <w:tc>
          <w:tcPr>
            <w:tcW w:w="1560" w:type="dxa"/>
            <w:vMerge/>
            <w:tcBorders>
              <w:left w:val="single" w:sz="18" w:space="0" w:color="auto"/>
            </w:tcBorders>
            <w:vAlign w:val="center"/>
          </w:tcPr>
          <w:p w14:paraId="5CF813F9" w14:textId="77777777" w:rsidR="001430E0" w:rsidRPr="00145DC4" w:rsidRDefault="001430E0" w:rsidP="00164955">
            <w:pPr>
              <w:spacing w:before="40"/>
              <w:rPr>
                <w:rFonts w:ascii="Barlow" w:hAnsi="Barlow"/>
                <w:bCs/>
                <w:sz w:val="20"/>
                <w:szCs w:val="20"/>
              </w:rPr>
            </w:pPr>
          </w:p>
        </w:tc>
        <w:tc>
          <w:tcPr>
            <w:tcW w:w="2126" w:type="dxa"/>
            <w:vMerge/>
            <w:vAlign w:val="center"/>
          </w:tcPr>
          <w:p w14:paraId="342323E1" w14:textId="77777777" w:rsidR="001430E0" w:rsidRPr="00145DC4" w:rsidRDefault="001430E0" w:rsidP="00164955">
            <w:pPr>
              <w:rPr>
                <w:rFonts w:ascii="Barlow" w:hAnsi="Barlow"/>
                <w:b/>
                <w:sz w:val="20"/>
                <w:szCs w:val="20"/>
              </w:rPr>
            </w:pPr>
          </w:p>
        </w:tc>
      </w:tr>
      <w:tr w:rsidR="00145DC4" w:rsidRPr="00145DC4" w14:paraId="7C569191" w14:textId="77777777" w:rsidTr="004864B0">
        <w:trPr>
          <w:trHeight w:val="192"/>
        </w:trPr>
        <w:tc>
          <w:tcPr>
            <w:tcW w:w="2830" w:type="dxa"/>
            <w:vMerge w:val="restart"/>
            <w:tcBorders>
              <w:top w:val="single" w:sz="18" w:space="0" w:color="auto"/>
            </w:tcBorders>
            <w:vAlign w:val="center"/>
          </w:tcPr>
          <w:p w14:paraId="610CD26E" w14:textId="77777777" w:rsidR="00145DC4" w:rsidRPr="00145DC4" w:rsidRDefault="00145DC4" w:rsidP="008B0FCC">
            <w:pPr>
              <w:spacing w:after="40"/>
              <w:rPr>
                <w:rFonts w:ascii="Barlow" w:hAnsi="Barlow"/>
                <w:bCs/>
                <w:sz w:val="20"/>
                <w:szCs w:val="20"/>
              </w:rPr>
            </w:pPr>
            <w:r w:rsidRPr="00145DC4">
              <w:rPr>
                <w:rFonts w:ascii="Barlow" w:hAnsi="Barlow"/>
                <w:bCs/>
                <w:sz w:val="20"/>
                <w:szCs w:val="20"/>
              </w:rPr>
              <w:t>Zuweisung durch Asylsozialdienst</w:t>
            </w:r>
          </w:p>
          <w:p w14:paraId="43F1A45F" w14:textId="48D4A17E" w:rsidR="00145DC4" w:rsidRPr="00145DC4" w:rsidRDefault="00145DC4" w:rsidP="00164955">
            <w:pPr>
              <w:rPr>
                <w:rFonts w:ascii="Barlow" w:hAnsi="Barlow"/>
                <w:bCs/>
                <w:color w:val="E30613"/>
                <w:sz w:val="16"/>
                <w:szCs w:val="16"/>
              </w:rPr>
            </w:pPr>
            <w:r w:rsidRPr="00145DC4">
              <w:rPr>
                <w:rFonts w:ascii="Barlow" w:hAnsi="Barlow"/>
                <w:bCs/>
                <w:color w:val="E30613"/>
                <w:sz w:val="16"/>
                <w:szCs w:val="16"/>
              </w:rPr>
              <w:t>kostenlos für Pers</w:t>
            </w:r>
            <w:r w:rsidR="008B0FCC">
              <w:rPr>
                <w:rFonts w:ascii="Barlow" w:hAnsi="Barlow"/>
                <w:bCs/>
                <w:color w:val="E30613"/>
                <w:sz w:val="16"/>
                <w:szCs w:val="16"/>
              </w:rPr>
              <w:t>onen</w:t>
            </w:r>
            <w:r w:rsidRPr="00145DC4">
              <w:rPr>
                <w:rFonts w:ascii="Barlow" w:hAnsi="Barlow"/>
                <w:bCs/>
                <w:color w:val="E30613"/>
                <w:sz w:val="16"/>
                <w:szCs w:val="16"/>
              </w:rPr>
              <w:t>, die innerhalb der ersten 5 Kursmonate dem Gemeindesozialdienst übertragen werden</w:t>
            </w:r>
          </w:p>
        </w:tc>
        <w:tc>
          <w:tcPr>
            <w:tcW w:w="2835" w:type="dxa"/>
            <w:vMerge w:val="restart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283BA542" w14:textId="5223F8E7" w:rsidR="00145DC4" w:rsidRPr="00145DC4" w:rsidRDefault="00145DC4" w:rsidP="00164955">
            <w:pPr>
              <w:spacing w:before="40" w:after="40"/>
              <w:rPr>
                <w:rFonts w:ascii="Barlow" w:hAnsi="Barlow"/>
                <w:sz w:val="20"/>
                <w:szCs w:val="20"/>
              </w:rPr>
            </w:pPr>
            <w:r w:rsidRPr="00145DC4">
              <w:rPr>
                <w:rFonts w:ascii="Barlow" w:hAnsi="Barlow"/>
                <w:sz w:val="20"/>
                <w:szCs w:val="20"/>
              </w:rPr>
              <w:t xml:space="preserve">Flüchtling </w:t>
            </w:r>
            <w:sdt>
              <w:sdtPr>
                <w:rPr>
                  <w:rFonts w:ascii="Barlow" w:hAnsi="Barlow"/>
                  <w:sz w:val="20"/>
                  <w:szCs w:val="20"/>
                </w:rPr>
                <w:id w:val="17485333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45DC4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Pr="00145DC4">
              <w:rPr>
                <w:rFonts w:ascii="Barlow" w:hAnsi="Barlow"/>
                <w:sz w:val="20"/>
                <w:szCs w:val="20"/>
              </w:rPr>
              <w:t xml:space="preserve"> </w:t>
            </w:r>
            <w:r w:rsidRPr="00F65E59">
              <w:rPr>
                <w:rFonts w:ascii="Barlow" w:hAnsi="Barlow"/>
                <w:sz w:val="20"/>
                <w:szCs w:val="20"/>
              </w:rPr>
              <w:t xml:space="preserve">B  </w:t>
            </w:r>
            <w:r>
              <w:rPr>
                <w:rFonts w:ascii="Barlow" w:hAnsi="Barlow"/>
                <w:sz w:val="20"/>
                <w:szCs w:val="20"/>
              </w:rPr>
              <w:t xml:space="preserve"> </w:t>
            </w:r>
            <w:r w:rsidRPr="00145DC4">
              <w:rPr>
                <w:rFonts w:ascii="Barlow" w:hAnsi="Barlow"/>
                <w:sz w:val="20"/>
                <w:szCs w:val="20"/>
              </w:rPr>
              <w:t>I</w:t>
            </w:r>
            <w:r>
              <w:rPr>
                <w:rFonts w:ascii="Barlow" w:hAnsi="Barlow"/>
                <w:sz w:val="20"/>
                <w:szCs w:val="20"/>
              </w:rPr>
              <w:t xml:space="preserve">  </w:t>
            </w:r>
            <w:r w:rsidRPr="00145DC4">
              <w:rPr>
                <w:rFonts w:ascii="Barlow" w:hAnsi="Barlow"/>
                <w:sz w:val="20"/>
                <w:szCs w:val="20"/>
              </w:rPr>
              <w:t xml:space="preserve"> </w:t>
            </w:r>
            <w:sdt>
              <w:sdtPr>
                <w:rPr>
                  <w:rFonts w:ascii="Barlow" w:hAnsi="Barlow"/>
                  <w:sz w:val="20"/>
                  <w:szCs w:val="20"/>
                </w:rPr>
                <w:id w:val="-140811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45DC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145DC4">
              <w:rPr>
                <w:rFonts w:ascii="Barlow" w:hAnsi="Barlow"/>
                <w:sz w:val="20"/>
                <w:szCs w:val="20"/>
              </w:rPr>
              <w:t xml:space="preserve"> F </w:t>
            </w:r>
          </w:p>
        </w:tc>
        <w:tc>
          <w:tcPr>
            <w:tcW w:w="1560" w:type="dxa"/>
            <w:vMerge/>
            <w:tcBorders>
              <w:left w:val="single" w:sz="18" w:space="0" w:color="auto"/>
            </w:tcBorders>
            <w:vAlign w:val="center"/>
          </w:tcPr>
          <w:p w14:paraId="133F992A" w14:textId="77777777" w:rsidR="00145DC4" w:rsidRPr="00145DC4" w:rsidRDefault="00145DC4" w:rsidP="00164955">
            <w:pPr>
              <w:spacing w:before="40"/>
              <w:rPr>
                <w:rFonts w:ascii="Barlow" w:hAnsi="Barlow"/>
                <w:bCs/>
                <w:sz w:val="20"/>
                <w:szCs w:val="20"/>
              </w:rPr>
            </w:pPr>
          </w:p>
        </w:tc>
        <w:tc>
          <w:tcPr>
            <w:tcW w:w="2126" w:type="dxa"/>
            <w:vMerge/>
            <w:vAlign w:val="center"/>
          </w:tcPr>
          <w:p w14:paraId="09E39EFA" w14:textId="77777777" w:rsidR="00145DC4" w:rsidRPr="00145DC4" w:rsidRDefault="00145DC4" w:rsidP="00164955">
            <w:pPr>
              <w:rPr>
                <w:rFonts w:ascii="Barlow" w:hAnsi="Barlow"/>
                <w:b/>
                <w:sz w:val="20"/>
                <w:szCs w:val="20"/>
              </w:rPr>
            </w:pPr>
          </w:p>
        </w:tc>
      </w:tr>
      <w:tr w:rsidR="00145DC4" w:rsidRPr="00145DC4" w14:paraId="3D361CFA" w14:textId="77777777" w:rsidTr="004864B0">
        <w:trPr>
          <w:trHeight w:val="240"/>
        </w:trPr>
        <w:tc>
          <w:tcPr>
            <w:tcW w:w="2830" w:type="dxa"/>
            <w:vMerge/>
            <w:vAlign w:val="center"/>
          </w:tcPr>
          <w:p w14:paraId="201B6316" w14:textId="77777777" w:rsidR="00145DC4" w:rsidRPr="00145DC4" w:rsidRDefault="00145DC4" w:rsidP="00164955">
            <w:pPr>
              <w:rPr>
                <w:rFonts w:ascii="Barlow" w:hAnsi="Barlow"/>
                <w:bCs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right w:val="single" w:sz="18" w:space="0" w:color="auto"/>
            </w:tcBorders>
            <w:vAlign w:val="center"/>
          </w:tcPr>
          <w:p w14:paraId="55B4FCC3" w14:textId="7196C3D2" w:rsidR="00145DC4" w:rsidRPr="00145DC4" w:rsidRDefault="00145DC4" w:rsidP="00164955">
            <w:pPr>
              <w:spacing w:before="40" w:after="40"/>
              <w:rPr>
                <w:rFonts w:ascii="Barlow" w:hAnsi="Barlow"/>
                <w:sz w:val="20"/>
                <w:szCs w:val="20"/>
              </w:rPr>
            </w:pPr>
          </w:p>
        </w:tc>
        <w:tc>
          <w:tcPr>
            <w:tcW w:w="1560" w:type="dxa"/>
            <w:vMerge w:val="restart"/>
            <w:tcBorders>
              <w:left w:val="single" w:sz="18" w:space="0" w:color="auto"/>
            </w:tcBorders>
            <w:vAlign w:val="center"/>
          </w:tcPr>
          <w:p w14:paraId="1B51A068" w14:textId="77777777" w:rsidR="00145DC4" w:rsidRPr="00145DC4" w:rsidRDefault="00145DC4" w:rsidP="00164955">
            <w:pPr>
              <w:spacing w:before="40"/>
              <w:rPr>
                <w:rFonts w:ascii="Barlow" w:hAnsi="Barlow"/>
                <w:bCs/>
                <w:sz w:val="20"/>
                <w:szCs w:val="20"/>
              </w:rPr>
            </w:pPr>
            <w:r w:rsidRPr="00145DC4">
              <w:rPr>
                <w:rFonts w:ascii="Barlow" w:hAnsi="Barlow"/>
                <w:bCs/>
                <w:sz w:val="20"/>
                <w:szCs w:val="20"/>
              </w:rPr>
              <w:t xml:space="preserve">Zemis-Nr. </w:t>
            </w:r>
          </w:p>
        </w:tc>
        <w:sdt>
          <w:sdtPr>
            <w:rPr>
              <w:rFonts w:ascii="Barlow" w:hAnsi="Barlow"/>
              <w:sz w:val="20"/>
              <w:szCs w:val="20"/>
            </w:rPr>
            <w:id w:val="1739287722"/>
            <w:placeholder>
              <w:docPart w:val="5FB1EC9E1B5643F0BF1A0A88A9AE23AE"/>
            </w:placeholder>
            <w:showingPlcHdr/>
            <w:text/>
          </w:sdtPr>
          <w:sdtEndPr/>
          <w:sdtContent>
            <w:tc>
              <w:tcPr>
                <w:tcW w:w="2126" w:type="dxa"/>
                <w:vMerge w:val="restart"/>
                <w:vAlign w:val="center"/>
              </w:tcPr>
              <w:p w14:paraId="258367E9" w14:textId="0853A366" w:rsidR="00145DC4" w:rsidRPr="00145DC4" w:rsidRDefault="00145DC4" w:rsidP="00164955">
                <w:pPr>
                  <w:rPr>
                    <w:rFonts w:ascii="Barlow" w:hAnsi="Barlow"/>
                    <w:b/>
                    <w:sz w:val="20"/>
                    <w:szCs w:val="20"/>
                  </w:rPr>
                </w:pPr>
                <w:r w:rsidRPr="00145DC4">
                  <w:rPr>
                    <w:rStyle w:val="Platzhaltertext"/>
                    <w:vanish/>
                    <w:sz w:val="20"/>
                    <w:szCs w:val="20"/>
                  </w:rPr>
                  <w:t>Hier klicken</w:t>
                </w:r>
              </w:p>
            </w:tc>
          </w:sdtContent>
        </w:sdt>
      </w:tr>
      <w:tr w:rsidR="001430E0" w:rsidRPr="00145DC4" w14:paraId="3B026CE9" w14:textId="77777777" w:rsidTr="004864B0">
        <w:trPr>
          <w:trHeight w:val="199"/>
        </w:trPr>
        <w:tc>
          <w:tcPr>
            <w:tcW w:w="2830" w:type="dxa"/>
            <w:vMerge/>
            <w:vAlign w:val="center"/>
          </w:tcPr>
          <w:p w14:paraId="600279A9" w14:textId="77777777" w:rsidR="001430E0" w:rsidRPr="00145DC4" w:rsidRDefault="001430E0" w:rsidP="00164955">
            <w:pPr>
              <w:rPr>
                <w:rFonts w:ascii="Barlow" w:hAnsi="Barlow"/>
                <w:bCs/>
                <w:sz w:val="20"/>
                <w:szCs w:val="20"/>
              </w:rPr>
            </w:pPr>
          </w:p>
        </w:tc>
        <w:tc>
          <w:tcPr>
            <w:tcW w:w="2835" w:type="dxa"/>
            <w:tcBorders>
              <w:right w:val="single" w:sz="18" w:space="0" w:color="auto"/>
            </w:tcBorders>
            <w:vAlign w:val="center"/>
          </w:tcPr>
          <w:p w14:paraId="5A02363D" w14:textId="77777777" w:rsidR="001430E0" w:rsidRPr="00145DC4" w:rsidRDefault="00FD0942" w:rsidP="00164955">
            <w:pPr>
              <w:spacing w:before="40" w:after="40"/>
              <w:rPr>
                <w:rFonts w:ascii="Barlow" w:hAnsi="Barlow"/>
                <w:sz w:val="20"/>
                <w:szCs w:val="20"/>
              </w:rPr>
            </w:pPr>
            <w:sdt>
              <w:sdtPr>
                <w:rPr>
                  <w:rFonts w:ascii="Barlow" w:hAnsi="Barlow"/>
                  <w:sz w:val="20"/>
                  <w:szCs w:val="20"/>
                </w:rPr>
                <w:id w:val="-8961181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30E0" w:rsidRPr="00145DC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430E0" w:rsidRPr="00145DC4">
              <w:rPr>
                <w:rFonts w:ascii="Barlow" w:hAnsi="Barlow"/>
                <w:sz w:val="20"/>
                <w:szCs w:val="20"/>
              </w:rPr>
              <w:t xml:space="preserve"> Vorläufige Aufnahme</w:t>
            </w:r>
          </w:p>
        </w:tc>
        <w:tc>
          <w:tcPr>
            <w:tcW w:w="1560" w:type="dxa"/>
            <w:vMerge/>
            <w:tcBorders>
              <w:left w:val="single" w:sz="18" w:space="0" w:color="auto"/>
            </w:tcBorders>
            <w:vAlign w:val="center"/>
          </w:tcPr>
          <w:p w14:paraId="21E7A6F1" w14:textId="77777777" w:rsidR="001430E0" w:rsidRPr="00145DC4" w:rsidRDefault="001430E0" w:rsidP="00164955">
            <w:pPr>
              <w:spacing w:before="40"/>
              <w:rPr>
                <w:rFonts w:ascii="Barlow" w:hAnsi="Barlow"/>
                <w:bCs/>
                <w:sz w:val="20"/>
                <w:szCs w:val="20"/>
              </w:rPr>
            </w:pPr>
          </w:p>
        </w:tc>
        <w:tc>
          <w:tcPr>
            <w:tcW w:w="2126" w:type="dxa"/>
            <w:vMerge/>
            <w:vAlign w:val="center"/>
          </w:tcPr>
          <w:p w14:paraId="4EFC2ACA" w14:textId="77777777" w:rsidR="001430E0" w:rsidRPr="00145DC4" w:rsidRDefault="001430E0" w:rsidP="00164955">
            <w:pPr>
              <w:rPr>
                <w:rFonts w:ascii="Barlow" w:hAnsi="Barlow"/>
                <w:b/>
                <w:sz w:val="20"/>
                <w:szCs w:val="20"/>
              </w:rPr>
            </w:pPr>
          </w:p>
        </w:tc>
      </w:tr>
      <w:tr w:rsidR="001430E0" w:rsidRPr="00145DC4" w14:paraId="6A04982D" w14:textId="77777777" w:rsidTr="004864B0">
        <w:trPr>
          <w:trHeight w:val="261"/>
        </w:trPr>
        <w:tc>
          <w:tcPr>
            <w:tcW w:w="2830" w:type="dxa"/>
            <w:vMerge/>
            <w:tcBorders>
              <w:bottom w:val="single" w:sz="18" w:space="0" w:color="auto"/>
            </w:tcBorders>
            <w:vAlign w:val="center"/>
          </w:tcPr>
          <w:p w14:paraId="67190534" w14:textId="77777777" w:rsidR="001430E0" w:rsidRPr="00145DC4" w:rsidRDefault="001430E0" w:rsidP="00164955">
            <w:pPr>
              <w:rPr>
                <w:rFonts w:ascii="Barlow" w:hAnsi="Barlow"/>
                <w:bCs/>
                <w:sz w:val="20"/>
                <w:szCs w:val="20"/>
              </w:rPr>
            </w:pPr>
          </w:p>
        </w:tc>
        <w:tc>
          <w:tcPr>
            <w:tcW w:w="2835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45E97E92" w14:textId="77777777" w:rsidR="001430E0" w:rsidRPr="00145DC4" w:rsidRDefault="00FD0942" w:rsidP="00164955">
            <w:pPr>
              <w:spacing w:before="40" w:after="40"/>
              <w:rPr>
                <w:rFonts w:ascii="Barlow" w:hAnsi="Barlow"/>
                <w:sz w:val="20"/>
                <w:szCs w:val="20"/>
              </w:rPr>
            </w:pPr>
            <w:sdt>
              <w:sdtPr>
                <w:rPr>
                  <w:rFonts w:ascii="Barlow" w:hAnsi="Barlow"/>
                  <w:sz w:val="20"/>
                  <w:szCs w:val="20"/>
                </w:rPr>
                <w:id w:val="-761218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30E0" w:rsidRPr="00145DC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430E0" w:rsidRPr="00145DC4">
              <w:rPr>
                <w:rFonts w:ascii="Barlow" w:hAnsi="Barlow"/>
                <w:sz w:val="20"/>
                <w:szCs w:val="20"/>
              </w:rPr>
              <w:t xml:space="preserve"> Schutzstatus S</w:t>
            </w:r>
          </w:p>
        </w:tc>
        <w:tc>
          <w:tcPr>
            <w:tcW w:w="1560" w:type="dxa"/>
            <w:vMerge w:val="restart"/>
            <w:tcBorders>
              <w:left w:val="single" w:sz="18" w:space="0" w:color="auto"/>
            </w:tcBorders>
            <w:vAlign w:val="center"/>
          </w:tcPr>
          <w:p w14:paraId="29A98959" w14:textId="77777777" w:rsidR="001430E0" w:rsidRPr="00145DC4" w:rsidRDefault="001430E0" w:rsidP="00164955">
            <w:pPr>
              <w:spacing w:before="40"/>
              <w:rPr>
                <w:rFonts w:ascii="Barlow" w:hAnsi="Barlow"/>
                <w:bCs/>
                <w:sz w:val="20"/>
                <w:szCs w:val="20"/>
              </w:rPr>
            </w:pPr>
            <w:r w:rsidRPr="00145DC4">
              <w:rPr>
                <w:rFonts w:ascii="Barlow" w:hAnsi="Barlow"/>
                <w:bCs/>
                <w:sz w:val="20"/>
                <w:szCs w:val="20"/>
              </w:rPr>
              <w:t>Einreisedatum</w:t>
            </w:r>
          </w:p>
        </w:tc>
        <w:sdt>
          <w:sdtPr>
            <w:rPr>
              <w:rFonts w:ascii="Barlow" w:hAnsi="Barlow"/>
              <w:sz w:val="20"/>
              <w:szCs w:val="20"/>
            </w:rPr>
            <w:id w:val="795494076"/>
            <w:placeholder>
              <w:docPart w:val="1AB14482C2114AB386EDD01034BD184E"/>
            </w:placeholder>
            <w:showingPlcHdr/>
            <w:text/>
          </w:sdtPr>
          <w:sdtEndPr/>
          <w:sdtContent>
            <w:tc>
              <w:tcPr>
                <w:tcW w:w="2126" w:type="dxa"/>
                <w:vMerge w:val="restart"/>
                <w:vAlign w:val="center"/>
              </w:tcPr>
              <w:p w14:paraId="6806DACB" w14:textId="6F8BA06C" w:rsidR="001430E0" w:rsidRPr="00145DC4" w:rsidRDefault="001430E0" w:rsidP="00164955">
                <w:pPr>
                  <w:rPr>
                    <w:rFonts w:ascii="Barlow" w:hAnsi="Barlow"/>
                    <w:b/>
                    <w:sz w:val="20"/>
                    <w:szCs w:val="20"/>
                  </w:rPr>
                </w:pPr>
                <w:r w:rsidRPr="00145DC4">
                  <w:rPr>
                    <w:rStyle w:val="Platzhaltertext"/>
                    <w:vanish/>
                    <w:sz w:val="20"/>
                    <w:szCs w:val="20"/>
                  </w:rPr>
                  <w:t>Hier klicken</w:t>
                </w:r>
              </w:p>
            </w:tc>
          </w:sdtContent>
        </w:sdt>
      </w:tr>
      <w:tr w:rsidR="0062098D" w:rsidRPr="00145DC4" w14:paraId="2F08832D" w14:textId="77777777" w:rsidTr="008B0FCC">
        <w:trPr>
          <w:trHeight w:val="382"/>
        </w:trPr>
        <w:tc>
          <w:tcPr>
            <w:tcW w:w="2830" w:type="dxa"/>
            <w:tcBorders>
              <w:top w:val="single" w:sz="18" w:space="0" w:color="auto"/>
            </w:tcBorders>
            <w:vAlign w:val="center"/>
          </w:tcPr>
          <w:p w14:paraId="4D4EEEE8" w14:textId="77E6B5A3" w:rsidR="0062098D" w:rsidRPr="00145DC4" w:rsidRDefault="0062098D" w:rsidP="008B0FCC">
            <w:pPr>
              <w:spacing w:before="20" w:after="20"/>
              <w:rPr>
                <w:rFonts w:ascii="Barlow" w:hAnsi="Barlow"/>
                <w:bCs/>
                <w:sz w:val="20"/>
                <w:szCs w:val="20"/>
              </w:rPr>
            </w:pPr>
            <w:r w:rsidRPr="00145DC4">
              <w:rPr>
                <w:rFonts w:ascii="Barlow" w:hAnsi="Barlow"/>
                <w:bCs/>
                <w:sz w:val="20"/>
                <w:szCs w:val="20"/>
              </w:rPr>
              <w:t>Selbstanmeldung ohne</w:t>
            </w:r>
            <w:r w:rsidR="008B0FCC">
              <w:rPr>
                <w:rFonts w:ascii="Barlow" w:hAnsi="Barlow"/>
                <w:bCs/>
                <w:sz w:val="20"/>
                <w:szCs w:val="20"/>
              </w:rPr>
              <w:br/>
            </w:r>
            <w:r w:rsidRPr="00145DC4">
              <w:rPr>
                <w:rFonts w:ascii="Barlow" w:hAnsi="Barlow"/>
                <w:bCs/>
                <w:sz w:val="20"/>
                <w:szCs w:val="20"/>
              </w:rPr>
              <w:t>Sozialhilfe</w:t>
            </w:r>
            <w:r w:rsidR="00164955" w:rsidRPr="00145DC4">
              <w:rPr>
                <w:rFonts w:ascii="Barlow" w:hAnsi="Barlow"/>
                <w:bCs/>
                <w:sz w:val="20"/>
                <w:szCs w:val="20"/>
              </w:rPr>
              <w:t>unterstützung</w:t>
            </w:r>
          </w:p>
        </w:tc>
        <w:tc>
          <w:tcPr>
            <w:tcW w:w="2835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68301E15" w14:textId="1056C757" w:rsidR="0062098D" w:rsidRPr="00145DC4" w:rsidRDefault="00FD0942" w:rsidP="00164955">
            <w:pPr>
              <w:spacing w:before="40" w:after="40"/>
              <w:rPr>
                <w:rFonts w:ascii="Barlow" w:hAnsi="Barlow"/>
                <w:b/>
                <w:sz w:val="20"/>
                <w:szCs w:val="20"/>
              </w:rPr>
            </w:pPr>
            <w:sdt>
              <w:sdtPr>
                <w:rPr>
                  <w:rFonts w:ascii="Barlow" w:hAnsi="Barlow"/>
                  <w:sz w:val="20"/>
                  <w:szCs w:val="20"/>
                </w:rPr>
                <w:id w:val="3326444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70B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62098D" w:rsidRPr="00145DC4">
              <w:rPr>
                <w:rFonts w:ascii="Barlow" w:hAnsi="Barlow"/>
                <w:sz w:val="20"/>
                <w:szCs w:val="20"/>
              </w:rPr>
              <w:t xml:space="preserve"> Ausländer:in (B/C)</w:t>
            </w:r>
          </w:p>
        </w:tc>
        <w:tc>
          <w:tcPr>
            <w:tcW w:w="1560" w:type="dxa"/>
            <w:vMerge/>
            <w:tcBorders>
              <w:left w:val="single" w:sz="18" w:space="0" w:color="auto"/>
            </w:tcBorders>
          </w:tcPr>
          <w:p w14:paraId="18FF09BC" w14:textId="77777777" w:rsidR="0062098D" w:rsidRPr="00145DC4" w:rsidRDefault="0062098D" w:rsidP="00164955">
            <w:pPr>
              <w:rPr>
                <w:rFonts w:ascii="Barlow" w:hAnsi="Barlow"/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0B253FAD" w14:textId="77777777" w:rsidR="0062098D" w:rsidRPr="00145DC4" w:rsidRDefault="0062098D" w:rsidP="00164955">
            <w:pPr>
              <w:rPr>
                <w:rFonts w:ascii="Barlow" w:hAnsi="Barlow"/>
                <w:b/>
                <w:sz w:val="20"/>
                <w:szCs w:val="20"/>
              </w:rPr>
            </w:pPr>
          </w:p>
        </w:tc>
      </w:tr>
    </w:tbl>
    <w:p w14:paraId="02C103E5" w14:textId="6E889607" w:rsidR="00336597" w:rsidRPr="00145DC4" w:rsidRDefault="00336597" w:rsidP="008B0FCC">
      <w:pPr>
        <w:spacing w:before="120" w:after="120"/>
        <w:rPr>
          <w:rFonts w:ascii="Barlow" w:hAnsi="Barlow"/>
          <w:sz w:val="20"/>
          <w:szCs w:val="20"/>
        </w:rPr>
      </w:pPr>
      <w:r w:rsidRPr="00145DC4">
        <w:rPr>
          <w:rFonts w:ascii="Barlow" w:hAnsi="Barlow"/>
          <w:b/>
          <w:sz w:val="20"/>
          <w:szCs w:val="20"/>
        </w:rPr>
        <w:t>Ausbildung / Arbeit</w:t>
      </w:r>
    </w:p>
    <w:tbl>
      <w:tblPr>
        <w:tblStyle w:val="Tabellenraster"/>
        <w:tblW w:w="9351" w:type="dxa"/>
        <w:tblLook w:val="04A0" w:firstRow="1" w:lastRow="0" w:firstColumn="1" w:lastColumn="0" w:noHBand="0" w:noVBand="1"/>
      </w:tblPr>
      <w:tblGrid>
        <w:gridCol w:w="3114"/>
        <w:gridCol w:w="6237"/>
      </w:tblGrid>
      <w:tr w:rsidR="008B0FCC" w:rsidRPr="00145DC4" w14:paraId="199D3240" w14:textId="77777777" w:rsidTr="005A5146">
        <w:trPr>
          <w:trHeight w:val="158"/>
        </w:trPr>
        <w:tc>
          <w:tcPr>
            <w:tcW w:w="9351" w:type="dxa"/>
            <w:gridSpan w:val="2"/>
          </w:tcPr>
          <w:p w14:paraId="5B9260EC" w14:textId="131F01DD" w:rsidR="008B0FCC" w:rsidRPr="00145DC4" w:rsidRDefault="00FD0942" w:rsidP="008B0FCC">
            <w:pPr>
              <w:tabs>
                <w:tab w:val="left" w:pos="299"/>
              </w:tabs>
              <w:spacing w:before="40" w:after="40"/>
              <w:rPr>
                <w:rFonts w:ascii="Barlow" w:hAnsi="Barlow"/>
                <w:sz w:val="20"/>
                <w:szCs w:val="20"/>
              </w:rPr>
            </w:pPr>
            <w:sdt>
              <w:sdtPr>
                <w:rPr>
                  <w:rFonts w:ascii="Barlow" w:hAnsi="Barlow"/>
                  <w:sz w:val="20"/>
                  <w:szCs w:val="20"/>
                </w:rPr>
                <w:id w:val="-15559981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70B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51464C">
              <w:rPr>
                <w:rFonts w:ascii="Barlow" w:hAnsi="Barlow"/>
                <w:sz w:val="20"/>
                <w:szCs w:val="20"/>
              </w:rPr>
              <w:t xml:space="preserve">  </w:t>
            </w:r>
            <w:r w:rsidR="005A5146">
              <w:rPr>
                <w:rFonts w:ascii="Barlow" w:hAnsi="Barlow"/>
                <w:sz w:val="20"/>
                <w:szCs w:val="20"/>
              </w:rPr>
              <w:t>Ausbildung/Arbeit i</w:t>
            </w:r>
            <w:r w:rsidR="008B0FCC" w:rsidRPr="00145DC4">
              <w:rPr>
                <w:rFonts w:ascii="Barlow" w:hAnsi="Barlow"/>
                <w:sz w:val="20"/>
                <w:szCs w:val="20"/>
              </w:rPr>
              <w:t>m Herkunftsland</w:t>
            </w:r>
          </w:p>
        </w:tc>
      </w:tr>
      <w:tr w:rsidR="005A5146" w:rsidRPr="00145DC4" w14:paraId="7F42E8BB" w14:textId="77777777" w:rsidTr="00B275BE">
        <w:trPr>
          <w:trHeight w:val="157"/>
        </w:trPr>
        <w:tc>
          <w:tcPr>
            <w:tcW w:w="9351" w:type="dxa"/>
            <w:gridSpan w:val="2"/>
          </w:tcPr>
          <w:p w14:paraId="6B92F160" w14:textId="180FBFF5" w:rsidR="005A5146" w:rsidRDefault="00FD0942" w:rsidP="008B0FCC">
            <w:pPr>
              <w:tabs>
                <w:tab w:val="left" w:pos="299"/>
              </w:tabs>
              <w:spacing w:before="40" w:after="40"/>
              <w:rPr>
                <w:rFonts w:ascii="Barlow" w:hAnsi="Barlow"/>
                <w:sz w:val="20"/>
                <w:szCs w:val="20"/>
              </w:rPr>
            </w:pPr>
            <w:sdt>
              <w:sdtPr>
                <w:rPr>
                  <w:rFonts w:ascii="Barlow" w:hAnsi="Barlow"/>
                  <w:sz w:val="20"/>
                  <w:szCs w:val="20"/>
                </w:rPr>
                <w:id w:val="10694655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514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5A5146">
              <w:rPr>
                <w:rFonts w:ascii="Barlow" w:hAnsi="Barlow"/>
                <w:sz w:val="20"/>
                <w:szCs w:val="20"/>
              </w:rPr>
              <w:t xml:space="preserve">  Ausbildung/Arbeit in</w:t>
            </w:r>
            <w:r w:rsidR="005A5146" w:rsidRPr="00145DC4">
              <w:rPr>
                <w:rFonts w:ascii="Barlow" w:hAnsi="Barlow"/>
                <w:sz w:val="20"/>
                <w:szCs w:val="20"/>
              </w:rPr>
              <w:t xml:space="preserve"> der Schweiz</w:t>
            </w:r>
          </w:p>
        </w:tc>
      </w:tr>
      <w:tr w:rsidR="001430E0" w:rsidRPr="00145DC4" w14:paraId="5B8EDC88" w14:textId="77777777" w:rsidTr="00145DC4">
        <w:trPr>
          <w:trHeight w:val="184"/>
        </w:trPr>
        <w:tc>
          <w:tcPr>
            <w:tcW w:w="3114" w:type="dxa"/>
          </w:tcPr>
          <w:p w14:paraId="799C3212" w14:textId="77777777" w:rsidR="001430E0" w:rsidRPr="00145DC4" w:rsidRDefault="001430E0" w:rsidP="001430E0">
            <w:pPr>
              <w:spacing w:before="40" w:after="40"/>
              <w:rPr>
                <w:rFonts w:ascii="Barlow" w:hAnsi="Barlow"/>
                <w:sz w:val="20"/>
                <w:szCs w:val="20"/>
              </w:rPr>
            </w:pPr>
            <w:r w:rsidRPr="00145DC4">
              <w:rPr>
                <w:rFonts w:ascii="Barlow" w:hAnsi="Barlow"/>
                <w:sz w:val="20"/>
                <w:szCs w:val="20"/>
              </w:rPr>
              <w:t>Momentane Beschäftigung</w:t>
            </w:r>
          </w:p>
        </w:tc>
        <w:sdt>
          <w:sdtPr>
            <w:rPr>
              <w:rFonts w:ascii="Barlow" w:hAnsi="Barlow"/>
              <w:sz w:val="20"/>
              <w:szCs w:val="20"/>
            </w:rPr>
            <w:id w:val="-1858497492"/>
            <w:placeholder>
              <w:docPart w:val="8DD3024A917C44A09D50B9FA6107ADD7"/>
            </w:placeholder>
            <w:showingPlcHdr/>
            <w:text/>
          </w:sdtPr>
          <w:sdtEndPr/>
          <w:sdtContent>
            <w:tc>
              <w:tcPr>
                <w:tcW w:w="6237" w:type="dxa"/>
              </w:tcPr>
              <w:p w14:paraId="7839C6DC" w14:textId="1F52BCD4" w:rsidR="001430E0" w:rsidRPr="00145DC4" w:rsidRDefault="0051464C" w:rsidP="001430E0">
                <w:pPr>
                  <w:spacing w:before="40" w:after="40"/>
                  <w:rPr>
                    <w:rFonts w:ascii="Barlow" w:hAnsi="Barlow"/>
                    <w:sz w:val="20"/>
                    <w:szCs w:val="20"/>
                  </w:rPr>
                </w:pPr>
                <w:r w:rsidRPr="00145DC4">
                  <w:rPr>
                    <w:rStyle w:val="Platzhaltertext"/>
                    <w:vanish/>
                    <w:sz w:val="20"/>
                    <w:szCs w:val="20"/>
                  </w:rPr>
                  <w:t>Hier klicken</w:t>
                </w:r>
              </w:p>
            </w:tc>
          </w:sdtContent>
        </w:sdt>
      </w:tr>
      <w:tr w:rsidR="001430E0" w:rsidRPr="00145DC4" w14:paraId="383F0A2A" w14:textId="77777777" w:rsidTr="00145DC4">
        <w:trPr>
          <w:trHeight w:val="274"/>
        </w:trPr>
        <w:tc>
          <w:tcPr>
            <w:tcW w:w="3114" w:type="dxa"/>
          </w:tcPr>
          <w:p w14:paraId="12AF3BEE" w14:textId="77777777" w:rsidR="001430E0" w:rsidRPr="00145DC4" w:rsidRDefault="001430E0" w:rsidP="001430E0">
            <w:pPr>
              <w:spacing w:before="40" w:after="40"/>
              <w:rPr>
                <w:rFonts w:ascii="Barlow" w:hAnsi="Barlow"/>
                <w:sz w:val="20"/>
                <w:szCs w:val="20"/>
              </w:rPr>
            </w:pPr>
            <w:r w:rsidRPr="00145DC4">
              <w:rPr>
                <w:rFonts w:ascii="Barlow" w:hAnsi="Barlow"/>
                <w:sz w:val="20"/>
                <w:szCs w:val="20"/>
              </w:rPr>
              <w:t>bis (Datum)</w:t>
            </w:r>
          </w:p>
        </w:tc>
        <w:sdt>
          <w:sdtPr>
            <w:rPr>
              <w:rFonts w:ascii="Barlow" w:hAnsi="Barlow"/>
              <w:sz w:val="20"/>
              <w:szCs w:val="20"/>
            </w:rPr>
            <w:id w:val="-930654203"/>
            <w:placeholder>
              <w:docPart w:val="5B80474479824EC9AB801D99BA03CFC1"/>
            </w:placeholder>
            <w:showingPlcHdr/>
            <w:text/>
          </w:sdtPr>
          <w:sdtEndPr/>
          <w:sdtContent>
            <w:tc>
              <w:tcPr>
                <w:tcW w:w="6237" w:type="dxa"/>
              </w:tcPr>
              <w:p w14:paraId="679AC9DD" w14:textId="06661BA4" w:rsidR="001430E0" w:rsidRPr="00145DC4" w:rsidRDefault="001430E0" w:rsidP="001430E0">
                <w:pPr>
                  <w:spacing w:before="40" w:after="40"/>
                  <w:rPr>
                    <w:rFonts w:ascii="Barlow" w:hAnsi="Barlow"/>
                    <w:sz w:val="20"/>
                    <w:szCs w:val="20"/>
                  </w:rPr>
                </w:pPr>
                <w:r w:rsidRPr="00145DC4">
                  <w:rPr>
                    <w:rStyle w:val="Platzhaltertext"/>
                    <w:vanish/>
                    <w:sz w:val="20"/>
                    <w:szCs w:val="20"/>
                  </w:rPr>
                  <w:t>Hier klicken</w:t>
                </w:r>
              </w:p>
            </w:tc>
          </w:sdtContent>
        </w:sdt>
      </w:tr>
    </w:tbl>
    <w:p w14:paraId="1F9FFFAC" w14:textId="77777777" w:rsidR="008B0FCC" w:rsidRDefault="008B0FCC" w:rsidP="008B0FCC">
      <w:pPr>
        <w:spacing w:after="120"/>
        <w:rPr>
          <w:rFonts w:ascii="Barlow" w:hAnsi="Barlow"/>
          <w:b/>
          <w:sz w:val="20"/>
          <w:szCs w:val="20"/>
        </w:rPr>
      </w:pPr>
    </w:p>
    <w:p w14:paraId="6EE5E3F9" w14:textId="1F7EB269" w:rsidR="00336597" w:rsidRPr="00145DC4" w:rsidRDefault="00336597" w:rsidP="008B0FCC">
      <w:pPr>
        <w:spacing w:after="120"/>
        <w:rPr>
          <w:rFonts w:ascii="Barlow" w:hAnsi="Barlow"/>
          <w:sz w:val="20"/>
          <w:szCs w:val="20"/>
        </w:rPr>
      </w:pPr>
      <w:r w:rsidRPr="00145DC4">
        <w:rPr>
          <w:rFonts w:ascii="Barlow" w:hAnsi="Barlow"/>
          <w:b/>
          <w:sz w:val="20"/>
          <w:szCs w:val="20"/>
        </w:rPr>
        <w:lastRenderedPageBreak/>
        <w:t>Von der zuweisenden Stelle auszufüllen</w:t>
      </w:r>
      <w:r w:rsidR="00496043">
        <w:rPr>
          <w:rFonts w:ascii="Barlow" w:hAnsi="Barlow"/>
          <w:b/>
          <w:sz w:val="20"/>
          <w:szCs w:val="20"/>
        </w:rPr>
        <w:t>:</w:t>
      </w:r>
      <w:r w:rsidRPr="00145DC4">
        <w:rPr>
          <w:rFonts w:ascii="Barlow" w:hAnsi="Barlow"/>
          <w:b/>
          <w:sz w:val="20"/>
          <w:szCs w:val="20"/>
        </w:rPr>
        <w:t xml:space="preserve"> </w:t>
      </w:r>
    </w:p>
    <w:tbl>
      <w:tblPr>
        <w:tblStyle w:val="Tabellenraster"/>
        <w:tblW w:w="9351" w:type="dxa"/>
        <w:tblLayout w:type="fixed"/>
        <w:tblLook w:val="04A0" w:firstRow="1" w:lastRow="0" w:firstColumn="1" w:lastColumn="0" w:noHBand="0" w:noVBand="1"/>
      </w:tblPr>
      <w:tblGrid>
        <w:gridCol w:w="1980"/>
        <w:gridCol w:w="1417"/>
        <w:gridCol w:w="851"/>
        <w:gridCol w:w="850"/>
        <w:gridCol w:w="4253"/>
      </w:tblGrid>
      <w:tr w:rsidR="00336597" w:rsidRPr="00145DC4" w14:paraId="12D70518" w14:textId="77777777" w:rsidTr="00145DC4">
        <w:trPr>
          <w:trHeight w:val="258"/>
        </w:trPr>
        <w:tc>
          <w:tcPr>
            <w:tcW w:w="1980" w:type="dxa"/>
          </w:tcPr>
          <w:p w14:paraId="0467B083" w14:textId="77777777" w:rsidR="00336597" w:rsidRPr="00145DC4" w:rsidRDefault="00336597" w:rsidP="007A65D3">
            <w:pPr>
              <w:spacing w:before="40" w:after="40"/>
              <w:rPr>
                <w:rFonts w:ascii="Barlow" w:hAnsi="Barlow"/>
                <w:sz w:val="20"/>
                <w:szCs w:val="20"/>
              </w:rPr>
            </w:pPr>
            <w:r w:rsidRPr="00145DC4">
              <w:rPr>
                <w:rFonts w:ascii="Barlow" w:hAnsi="Barlow"/>
                <w:sz w:val="20"/>
                <w:szCs w:val="20"/>
              </w:rPr>
              <w:t>Organisation</w:t>
            </w:r>
          </w:p>
        </w:tc>
        <w:sdt>
          <w:sdtPr>
            <w:rPr>
              <w:rFonts w:ascii="Barlow" w:hAnsi="Barlow"/>
              <w:sz w:val="20"/>
              <w:szCs w:val="20"/>
            </w:rPr>
            <w:id w:val="934396562"/>
            <w:placeholder>
              <w:docPart w:val="1A81DC479F624E038FAD433C374434F9"/>
            </w:placeholder>
            <w:showingPlcHdr/>
            <w:text/>
          </w:sdtPr>
          <w:sdtEndPr/>
          <w:sdtContent>
            <w:tc>
              <w:tcPr>
                <w:tcW w:w="7371" w:type="dxa"/>
                <w:gridSpan w:val="4"/>
              </w:tcPr>
              <w:p w14:paraId="18EB382E" w14:textId="696B3321" w:rsidR="00336597" w:rsidRPr="00145DC4" w:rsidRDefault="001430E0" w:rsidP="007A65D3">
                <w:pPr>
                  <w:spacing w:before="40" w:after="40"/>
                  <w:rPr>
                    <w:rFonts w:ascii="Barlow" w:hAnsi="Barlow"/>
                    <w:sz w:val="20"/>
                    <w:szCs w:val="20"/>
                  </w:rPr>
                </w:pPr>
                <w:r w:rsidRPr="00145DC4">
                  <w:rPr>
                    <w:rStyle w:val="Platzhaltertext"/>
                    <w:vanish/>
                    <w:sz w:val="20"/>
                    <w:szCs w:val="20"/>
                  </w:rPr>
                  <w:t>Hier klicken</w:t>
                </w:r>
              </w:p>
            </w:tc>
          </w:sdtContent>
        </w:sdt>
      </w:tr>
      <w:tr w:rsidR="00142D2B" w:rsidRPr="00145DC4" w14:paraId="53BC6DD6" w14:textId="77777777" w:rsidTr="00142D2B">
        <w:trPr>
          <w:trHeight w:val="219"/>
        </w:trPr>
        <w:tc>
          <w:tcPr>
            <w:tcW w:w="1980" w:type="dxa"/>
          </w:tcPr>
          <w:p w14:paraId="5DEB2F07" w14:textId="77777777" w:rsidR="00142D2B" w:rsidRPr="00145DC4" w:rsidRDefault="00142D2B" w:rsidP="007A65D3">
            <w:pPr>
              <w:spacing w:before="40" w:after="40"/>
              <w:rPr>
                <w:rFonts w:ascii="Barlow" w:hAnsi="Barlow"/>
                <w:sz w:val="20"/>
                <w:szCs w:val="20"/>
              </w:rPr>
            </w:pPr>
            <w:r w:rsidRPr="00145DC4">
              <w:rPr>
                <w:rFonts w:ascii="Barlow" w:hAnsi="Barlow"/>
                <w:sz w:val="20"/>
                <w:szCs w:val="20"/>
              </w:rPr>
              <w:t>Kontaktperson</w:t>
            </w:r>
          </w:p>
        </w:tc>
        <w:tc>
          <w:tcPr>
            <w:tcW w:w="3118" w:type="dxa"/>
            <w:gridSpan w:val="3"/>
          </w:tcPr>
          <w:p w14:paraId="17FA9CF8" w14:textId="1FBF4351" w:rsidR="00142D2B" w:rsidRPr="00145DC4" w:rsidRDefault="00FD0942" w:rsidP="00142D2B">
            <w:pPr>
              <w:tabs>
                <w:tab w:val="left" w:pos="3154"/>
              </w:tabs>
              <w:spacing w:before="40" w:after="40"/>
              <w:jc w:val="both"/>
              <w:rPr>
                <w:rFonts w:ascii="Barlow" w:hAnsi="Barlow"/>
                <w:sz w:val="20"/>
                <w:szCs w:val="20"/>
              </w:rPr>
            </w:pPr>
            <w:sdt>
              <w:sdtPr>
                <w:rPr>
                  <w:rFonts w:ascii="Barlow" w:hAnsi="Barlow"/>
                  <w:sz w:val="20"/>
                  <w:szCs w:val="20"/>
                </w:rPr>
                <w:id w:val="-7724804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2D2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42D2B">
              <w:rPr>
                <w:rFonts w:ascii="Barlow" w:hAnsi="Barlow"/>
                <w:sz w:val="20"/>
                <w:szCs w:val="20"/>
              </w:rPr>
              <w:t xml:space="preserve"> </w:t>
            </w:r>
            <w:r w:rsidR="00142D2B" w:rsidRPr="004864B0">
              <w:rPr>
                <w:rFonts w:ascii="Barlow" w:hAnsi="Barlow"/>
                <w:sz w:val="20"/>
                <w:szCs w:val="20"/>
              </w:rPr>
              <w:t>Frau</w:t>
            </w:r>
            <w:r w:rsidR="00142D2B">
              <w:rPr>
                <w:rFonts w:ascii="Barlow" w:hAnsi="Barlow"/>
                <w:sz w:val="20"/>
                <w:szCs w:val="20"/>
              </w:rPr>
              <w:t xml:space="preserve">    </w:t>
            </w:r>
            <w:r w:rsidR="00142D2B" w:rsidRPr="004864B0">
              <w:rPr>
                <w:rFonts w:ascii="Barlow" w:hAnsi="Barlow"/>
                <w:sz w:val="20"/>
                <w:szCs w:val="20"/>
              </w:rPr>
              <w:t xml:space="preserve"> </w:t>
            </w:r>
            <w:sdt>
              <w:sdtPr>
                <w:rPr>
                  <w:rFonts w:ascii="Barlow" w:hAnsi="Barlow"/>
                  <w:sz w:val="20"/>
                  <w:szCs w:val="20"/>
                </w:rPr>
                <w:id w:val="-7171301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2D2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42D2B">
              <w:rPr>
                <w:rFonts w:ascii="Segoe UI Symbol" w:hAnsi="Segoe UI Symbol" w:cs="Segoe UI Symbol"/>
                <w:sz w:val="20"/>
                <w:szCs w:val="20"/>
              </w:rPr>
              <w:t xml:space="preserve"> </w:t>
            </w:r>
            <w:r w:rsidR="00142D2B" w:rsidRPr="004864B0">
              <w:rPr>
                <w:rFonts w:ascii="Barlow" w:hAnsi="Barlow"/>
                <w:sz w:val="20"/>
                <w:szCs w:val="20"/>
              </w:rPr>
              <w:t>Herr</w:t>
            </w:r>
            <w:r w:rsidR="00142D2B">
              <w:rPr>
                <w:rFonts w:ascii="Barlow" w:hAnsi="Barlow"/>
                <w:sz w:val="20"/>
                <w:szCs w:val="20"/>
              </w:rPr>
              <w:t xml:space="preserve">    </w:t>
            </w:r>
            <w:r w:rsidR="00142D2B" w:rsidRPr="004864B0">
              <w:rPr>
                <w:rFonts w:ascii="Barlow" w:hAnsi="Barlow"/>
                <w:sz w:val="20"/>
                <w:szCs w:val="20"/>
              </w:rPr>
              <w:t xml:space="preserve"> </w:t>
            </w:r>
            <w:sdt>
              <w:sdtPr>
                <w:rPr>
                  <w:rFonts w:ascii="Barlow" w:hAnsi="Barlow"/>
                  <w:sz w:val="20"/>
                  <w:szCs w:val="20"/>
                </w:rPr>
                <w:id w:val="104312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2D2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42D2B" w:rsidRPr="004864B0">
              <w:rPr>
                <w:rFonts w:ascii="Barlow" w:hAnsi="Barlow"/>
                <w:sz w:val="20"/>
                <w:szCs w:val="20"/>
              </w:rPr>
              <w:t xml:space="preserve"> </w:t>
            </w:r>
            <w:proofErr w:type="gramStart"/>
            <w:r w:rsidR="00142D2B" w:rsidRPr="004864B0">
              <w:rPr>
                <w:rFonts w:ascii="Barlow" w:hAnsi="Barlow"/>
                <w:sz w:val="20"/>
                <w:szCs w:val="20"/>
              </w:rPr>
              <w:t>Divers</w:t>
            </w:r>
            <w:proofErr w:type="gramEnd"/>
            <w:r w:rsidR="00142D2B">
              <w:rPr>
                <w:rFonts w:ascii="Barlow" w:hAnsi="Barlow"/>
                <w:sz w:val="20"/>
                <w:szCs w:val="20"/>
              </w:rPr>
              <w:t xml:space="preserve">      </w:t>
            </w:r>
          </w:p>
        </w:tc>
        <w:tc>
          <w:tcPr>
            <w:tcW w:w="4253" w:type="dxa"/>
          </w:tcPr>
          <w:p w14:paraId="6FC0D51B" w14:textId="58ACCA54" w:rsidR="00142D2B" w:rsidRPr="00142D2B" w:rsidRDefault="00FD0942" w:rsidP="00142D2B">
            <w:pPr>
              <w:tabs>
                <w:tab w:val="left" w:pos="3154"/>
              </w:tabs>
              <w:spacing w:before="40" w:after="40"/>
              <w:jc w:val="both"/>
              <w:rPr>
                <w:rFonts w:ascii="Barlow" w:hAnsi="Barlow"/>
                <w:vanish/>
                <w:sz w:val="20"/>
                <w:szCs w:val="20"/>
              </w:rPr>
            </w:pPr>
            <w:sdt>
              <w:sdtPr>
                <w:rPr>
                  <w:rFonts w:ascii="Barlow" w:hAnsi="Barlow"/>
                  <w:vanish/>
                  <w:sz w:val="20"/>
                  <w:szCs w:val="20"/>
                </w:rPr>
                <w:id w:val="1924218412"/>
                <w:placeholder>
                  <w:docPart w:val="64281293440C4E4F890DA62D8DD29C07"/>
                </w:placeholder>
                <w:showingPlcHdr/>
              </w:sdtPr>
              <w:sdtEndPr/>
              <w:sdtContent>
                <w:r w:rsidR="00142D2B" w:rsidRPr="00142D2B">
                  <w:rPr>
                    <w:rStyle w:val="Platzhaltertext"/>
                    <w:rFonts w:ascii="Barlow" w:hAnsi="Barlow"/>
                    <w:vanish/>
                  </w:rPr>
                  <w:t>Vorname / Nachname</w:t>
                </w:r>
              </w:sdtContent>
            </w:sdt>
          </w:p>
        </w:tc>
      </w:tr>
      <w:tr w:rsidR="001430E0" w:rsidRPr="00145DC4" w14:paraId="2C52FAD2" w14:textId="77777777" w:rsidTr="00145DC4">
        <w:trPr>
          <w:trHeight w:val="281"/>
        </w:trPr>
        <w:tc>
          <w:tcPr>
            <w:tcW w:w="1980" w:type="dxa"/>
          </w:tcPr>
          <w:p w14:paraId="7ECE7C7C" w14:textId="77777777" w:rsidR="001430E0" w:rsidRPr="00145DC4" w:rsidRDefault="001430E0" w:rsidP="001430E0">
            <w:pPr>
              <w:spacing w:before="40" w:after="40"/>
              <w:rPr>
                <w:rFonts w:ascii="Barlow" w:hAnsi="Barlow"/>
                <w:sz w:val="20"/>
                <w:szCs w:val="20"/>
              </w:rPr>
            </w:pPr>
            <w:r w:rsidRPr="00145DC4">
              <w:rPr>
                <w:rFonts w:ascii="Barlow" w:hAnsi="Barlow"/>
                <w:sz w:val="20"/>
                <w:szCs w:val="20"/>
              </w:rPr>
              <w:t>Strasse</w:t>
            </w:r>
          </w:p>
        </w:tc>
        <w:sdt>
          <w:sdtPr>
            <w:rPr>
              <w:rFonts w:ascii="Barlow" w:hAnsi="Barlow"/>
              <w:sz w:val="20"/>
              <w:szCs w:val="20"/>
            </w:rPr>
            <w:id w:val="-730620663"/>
            <w:placeholder>
              <w:docPart w:val="DF8F7B7CDD9C4954B855770F55A93F9E"/>
            </w:placeholder>
            <w:showingPlcHdr/>
            <w:text/>
          </w:sdtPr>
          <w:sdtEndPr/>
          <w:sdtContent>
            <w:tc>
              <w:tcPr>
                <w:tcW w:w="7371" w:type="dxa"/>
                <w:gridSpan w:val="4"/>
              </w:tcPr>
              <w:p w14:paraId="528AA7C4" w14:textId="2C9481C0" w:rsidR="001430E0" w:rsidRPr="00145DC4" w:rsidRDefault="001430E0" w:rsidP="001430E0">
                <w:pPr>
                  <w:spacing w:before="40" w:after="40"/>
                  <w:rPr>
                    <w:rFonts w:ascii="Barlow" w:hAnsi="Barlow"/>
                    <w:sz w:val="20"/>
                    <w:szCs w:val="20"/>
                  </w:rPr>
                </w:pPr>
                <w:r w:rsidRPr="00145DC4">
                  <w:rPr>
                    <w:rStyle w:val="Platzhaltertext"/>
                    <w:vanish/>
                    <w:sz w:val="20"/>
                    <w:szCs w:val="20"/>
                  </w:rPr>
                  <w:t>Hier klicken</w:t>
                </w:r>
              </w:p>
            </w:tc>
          </w:sdtContent>
        </w:sdt>
      </w:tr>
      <w:tr w:rsidR="001430E0" w:rsidRPr="00145DC4" w14:paraId="17A0A8DB" w14:textId="77777777" w:rsidTr="00496043">
        <w:trPr>
          <w:trHeight w:val="229"/>
        </w:trPr>
        <w:tc>
          <w:tcPr>
            <w:tcW w:w="1980" w:type="dxa"/>
          </w:tcPr>
          <w:p w14:paraId="066D245B" w14:textId="77777777" w:rsidR="001430E0" w:rsidRPr="00145DC4" w:rsidRDefault="001430E0" w:rsidP="001430E0">
            <w:pPr>
              <w:spacing w:before="40" w:after="40"/>
              <w:rPr>
                <w:rFonts w:ascii="Barlow" w:hAnsi="Barlow"/>
                <w:sz w:val="20"/>
                <w:szCs w:val="20"/>
              </w:rPr>
            </w:pPr>
            <w:r w:rsidRPr="00145DC4">
              <w:rPr>
                <w:rFonts w:ascii="Barlow" w:hAnsi="Barlow"/>
                <w:sz w:val="20"/>
                <w:szCs w:val="20"/>
              </w:rPr>
              <w:t>PLZ / Ort</w:t>
            </w:r>
          </w:p>
        </w:tc>
        <w:sdt>
          <w:sdtPr>
            <w:rPr>
              <w:rFonts w:ascii="Barlow" w:hAnsi="Barlow"/>
              <w:sz w:val="20"/>
              <w:szCs w:val="20"/>
            </w:rPr>
            <w:id w:val="1457530646"/>
            <w:placeholder>
              <w:docPart w:val="BC8C1464B8984A4D9A9106ADB6B87CA7"/>
            </w:placeholder>
            <w:showingPlcHdr/>
            <w:text/>
          </w:sdtPr>
          <w:sdtEndPr/>
          <w:sdtContent>
            <w:tc>
              <w:tcPr>
                <w:tcW w:w="1417" w:type="dxa"/>
              </w:tcPr>
              <w:p w14:paraId="24187746" w14:textId="67EAC4FD" w:rsidR="001430E0" w:rsidRPr="00145DC4" w:rsidRDefault="001430E0" w:rsidP="001430E0">
                <w:pPr>
                  <w:spacing w:before="40" w:after="40"/>
                  <w:rPr>
                    <w:rFonts w:ascii="Barlow" w:hAnsi="Barlow"/>
                    <w:sz w:val="20"/>
                    <w:szCs w:val="20"/>
                  </w:rPr>
                </w:pPr>
                <w:r w:rsidRPr="00145DC4">
                  <w:rPr>
                    <w:rStyle w:val="Platzhaltertext"/>
                    <w:vanish/>
                    <w:sz w:val="20"/>
                    <w:szCs w:val="20"/>
                  </w:rPr>
                  <w:t>Hier klicken</w:t>
                </w:r>
              </w:p>
            </w:tc>
          </w:sdtContent>
        </w:sdt>
        <w:tc>
          <w:tcPr>
            <w:tcW w:w="5954" w:type="dxa"/>
            <w:gridSpan w:val="3"/>
          </w:tcPr>
          <w:p w14:paraId="59A48574" w14:textId="5F09B95B" w:rsidR="001430E0" w:rsidRPr="00145DC4" w:rsidRDefault="001430E0" w:rsidP="001430E0">
            <w:pPr>
              <w:spacing w:before="40" w:after="40"/>
              <w:rPr>
                <w:rFonts w:ascii="Barlow" w:hAnsi="Barlow"/>
                <w:sz w:val="20"/>
                <w:szCs w:val="20"/>
              </w:rPr>
            </w:pPr>
            <w:r w:rsidRPr="00145DC4">
              <w:rPr>
                <w:rFonts w:ascii="Barlow" w:hAnsi="Barlow"/>
                <w:sz w:val="20"/>
                <w:szCs w:val="20"/>
              </w:rPr>
              <w:t xml:space="preserve"> </w:t>
            </w:r>
            <w:sdt>
              <w:sdtPr>
                <w:rPr>
                  <w:rFonts w:ascii="Barlow" w:hAnsi="Barlow"/>
                  <w:sz w:val="20"/>
                  <w:szCs w:val="20"/>
                </w:rPr>
                <w:id w:val="-1537421681"/>
                <w:placeholder>
                  <w:docPart w:val="40CC6B4B48914D2A854802336971D7E4"/>
                </w:placeholder>
                <w:showingPlcHdr/>
                <w:text/>
              </w:sdtPr>
              <w:sdtEndPr/>
              <w:sdtContent>
                <w:r w:rsidRPr="00145DC4">
                  <w:rPr>
                    <w:rStyle w:val="Platzhaltertext"/>
                    <w:vanish/>
                    <w:sz w:val="20"/>
                    <w:szCs w:val="20"/>
                  </w:rPr>
                  <w:t>Hier klicken</w:t>
                </w:r>
              </w:sdtContent>
            </w:sdt>
          </w:p>
        </w:tc>
      </w:tr>
      <w:tr w:rsidR="001430E0" w:rsidRPr="00145DC4" w14:paraId="66BA06A5" w14:textId="77777777" w:rsidTr="00142D2B">
        <w:trPr>
          <w:trHeight w:val="319"/>
        </w:trPr>
        <w:tc>
          <w:tcPr>
            <w:tcW w:w="1980" w:type="dxa"/>
          </w:tcPr>
          <w:p w14:paraId="097A9AC0" w14:textId="77777777" w:rsidR="001430E0" w:rsidRPr="00145DC4" w:rsidRDefault="001430E0" w:rsidP="001430E0">
            <w:pPr>
              <w:spacing w:before="40" w:after="40"/>
              <w:rPr>
                <w:rFonts w:ascii="Barlow" w:hAnsi="Barlow"/>
                <w:sz w:val="20"/>
                <w:szCs w:val="20"/>
              </w:rPr>
            </w:pPr>
            <w:r w:rsidRPr="00145DC4">
              <w:rPr>
                <w:rFonts w:ascii="Barlow" w:hAnsi="Barlow"/>
                <w:sz w:val="20"/>
                <w:szCs w:val="20"/>
              </w:rPr>
              <w:t>Telefon</w:t>
            </w:r>
          </w:p>
        </w:tc>
        <w:sdt>
          <w:sdtPr>
            <w:rPr>
              <w:rFonts w:ascii="Barlow" w:hAnsi="Barlow"/>
              <w:sz w:val="20"/>
              <w:szCs w:val="20"/>
            </w:rPr>
            <w:id w:val="77641651"/>
            <w:placeholder>
              <w:docPart w:val="B12DBB13B1774F3B8FDBDECDEEA2CAC7"/>
            </w:placeholder>
            <w:showingPlcHdr/>
            <w:text/>
          </w:sdtPr>
          <w:sdtEndPr/>
          <w:sdtContent>
            <w:tc>
              <w:tcPr>
                <w:tcW w:w="1417" w:type="dxa"/>
              </w:tcPr>
              <w:p w14:paraId="3F8F6C46" w14:textId="5C7A219A" w:rsidR="001430E0" w:rsidRPr="00145DC4" w:rsidRDefault="001430E0" w:rsidP="001430E0">
                <w:pPr>
                  <w:spacing w:before="40" w:after="40"/>
                  <w:rPr>
                    <w:rFonts w:ascii="Barlow" w:hAnsi="Barlow"/>
                    <w:sz w:val="20"/>
                    <w:szCs w:val="20"/>
                  </w:rPr>
                </w:pPr>
                <w:r w:rsidRPr="00145DC4">
                  <w:rPr>
                    <w:rStyle w:val="Platzhaltertext"/>
                    <w:vanish/>
                    <w:sz w:val="20"/>
                    <w:szCs w:val="20"/>
                  </w:rPr>
                  <w:t>Hier klicken</w:t>
                </w:r>
              </w:p>
            </w:tc>
          </w:sdtContent>
        </w:sdt>
        <w:tc>
          <w:tcPr>
            <w:tcW w:w="851" w:type="dxa"/>
          </w:tcPr>
          <w:p w14:paraId="7C399FEE" w14:textId="7EDF4A84" w:rsidR="001430E0" w:rsidRPr="00145DC4" w:rsidRDefault="001430E0" w:rsidP="001430E0">
            <w:pPr>
              <w:spacing w:before="40" w:after="40"/>
              <w:rPr>
                <w:rFonts w:ascii="Barlow" w:hAnsi="Barlow"/>
                <w:sz w:val="20"/>
                <w:szCs w:val="20"/>
              </w:rPr>
            </w:pPr>
            <w:r w:rsidRPr="00145DC4">
              <w:rPr>
                <w:rFonts w:ascii="Barlow" w:hAnsi="Barlow"/>
                <w:sz w:val="20"/>
                <w:szCs w:val="20"/>
              </w:rPr>
              <w:t>Mobil</w:t>
            </w:r>
          </w:p>
        </w:tc>
        <w:sdt>
          <w:sdtPr>
            <w:rPr>
              <w:rFonts w:ascii="Barlow" w:hAnsi="Barlow"/>
              <w:sz w:val="20"/>
              <w:szCs w:val="20"/>
            </w:rPr>
            <w:id w:val="-1854787586"/>
            <w:placeholder>
              <w:docPart w:val="C73EDB91BB864700AAD77530590F8214"/>
            </w:placeholder>
            <w:showingPlcHdr/>
            <w:text/>
          </w:sdtPr>
          <w:sdtEndPr/>
          <w:sdtContent>
            <w:tc>
              <w:tcPr>
                <w:tcW w:w="5103" w:type="dxa"/>
                <w:gridSpan w:val="2"/>
              </w:tcPr>
              <w:p w14:paraId="49B959E2" w14:textId="30972503" w:rsidR="001430E0" w:rsidRPr="00145DC4" w:rsidRDefault="001430E0" w:rsidP="001430E0">
                <w:pPr>
                  <w:spacing w:before="40" w:after="40"/>
                  <w:rPr>
                    <w:rFonts w:ascii="Barlow" w:hAnsi="Barlow"/>
                    <w:sz w:val="20"/>
                    <w:szCs w:val="20"/>
                  </w:rPr>
                </w:pPr>
                <w:r w:rsidRPr="00145DC4">
                  <w:rPr>
                    <w:rStyle w:val="Platzhaltertext"/>
                    <w:vanish/>
                    <w:sz w:val="20"/>
                    <w:szCs w:val="20"/>
                  </w:rPr>
                  <w:t>Hier klicken</w:t>
                </w:r>
              </w:p>
            </w:tc>
          </w:sdtContent>
        </w:sdt>
      </w:tr>
      <w:tr w:rsidR="0062098D" w:rsidRPr="00145DC4" w14:paraId="13847347" w14:textId="77777777" w:rsidTr="00145DC4">
        <w:trPr>
          <w:trHeight w:val="281"/>
        </w:trPr>
        <w:tc>
          <w:tcPr>
            <w:tcW w:w="1980" w:type="dxa"/>
          </w:tcPr>
          <w:p w14:paraId="099DD617" w14:textId="77777777" w:rsidR="0062098D" w:rsidRPr="00145DC4" w:rsidRDefault="0062098D" w:rsidP="0062098D">
            <w:pPr>
              <w:spacing w:before="40" w:after="40"/>
              <w:rPr>
                <w:rFonts w:ascii="Barlow" w:hAnsi="Barlow"/>
                <w:sz w:val="20"/>
                <w:szCs w:val="20"/>
              </w:rPr>
            </w:pPr>
            <w:r w:rsidRPr="00145DC4">
              <w:rPr>
                <w:rFonts w:ascii="Barlow" w:hAnsi="Barlow"/>
                <w:sz w:val="20"/>
                <w:szCs w:val="20"/>
              </w:rPr>
              <w:t>Mail</w:t>
            </w:r>
          </w:p>
        </w:tc>
        <w:sdt>
          <w:sdtPr>
            <w:rPr>
              <w:rFonts w:ascii="Barlow" w:hAnsi="Barlow"/>
              <w:sz w:val="20"/>
              <w:szCs w:val="20"/>
            </w:rPr>
            <w:id w:val="163898121"/>
            <w:placeholder>
              <w:docPart w:val="61E45342C22E4592ACF5BCDDE2F2F946"/>
            </w:placeholder>
            <w:showingPlcHdr/>
            <w:text/>
          </w:sdtPr>
          <w:sdtEndPr/>
          <w:sdtContent>
            <w:tc>
              <w:tcPr>
                <w:tcW w:w="7371" w:type="dxa"/>
                <w:gridSpan w:val="4"/>
              </w:tcPr>
              <w:p w14:paraId="072AE449" w14:textId="263FDC50" w:rsidR="0062098D" w:rsidRPr="00145DC4" w:rsidRDefault="001430E0" w:rsidP="0062098D">
                <w:pPr>
                  <w:spacing w:before="40" w:after="40"/>
                  <w:rPr>
                    <w:rFonts w:ascii="Barlow" w:hAnsi="Barlow"/>
                    <w:sz w:val="20"/>
                    <w:szCs w:val="20"/>
                  </w:rPr>
                </w:pPr>
                <w:r w:rsidRPr="00145DC4">
                  <w:rPr>
                    <w:rStyle w:val="Platzhaltertext"/>
                    <w:vanish/>
                    <w:sz w:val="20"/>
                    <w:szCs w:val="20"/>
                  </w:rPr>
                  <w:t>Hier klicken</w:t>
                </w:r>
              </w:p>
            </w:tc>
          </w:sdtContent>
        </w:sdt>
      </w:tr>
      <w:tr w:rsidR="001430E0" w:rsidRPr="00145DC4" w14:paraId="218CDEA3" w14:textId="77777777" w:rsidTr="00496043">
        <w:trPr>
          <w:trHeight w:val="265"/>
        </w:trPr>
        <w:tc>
          <w:tcPr>
            <w:tcW w:w="1980" w:type="dxa"/>
            <w:vMerge w:val="restart"/>
          </w:tcPr>
          <w:p w14:paraId="3643F6FB" w14:textId="77777777" w:rsidR="004D76D0" w:rsidRDefault="001430E0" w:rsidP="004D76D0">
            <w:pPr>
              <w:spacing w:before="40" w:after="60"/>
              <w:rPr>
                <w:rFonts w:ascii="Barlow" w:hAnsi="Barlow"/>
                <w:sz w:val="20"/>
                <w:szCs w:val="20"/>
              </w:rPr>
            </w:pPr>
            <w:r w:rsidRPr="00145DC4">
              <w:rPr>
                <w:rFonts w:ascii="Barlow" w:hAnsi="Barlow"/>
                <w:sz w:val="20"/>
                <w:szCs w:val="20"/>
              </w:rPr>
              <w:t xml:space="preserve">Sozialdienst </w:t>
            </w:r>
          </w:p>
          <w:p w14:paraId="5B472B74" w14:textId="673D7933" w:rsidR="001430E0" w:rsidRPr="00145DC4" w:rsidRDefault="004D76D0" w:rsidP="004D76D0">
            <w:pPr>
              <w:spacing w:before="40" w:after="120"/>
              <w:ind w:left="173" w:hanging="173"/>
              <w:rPr>
                <w:rFonts w:ascii="Barlow" w:hAnsi="Barlow"/>
                <w:sz w:val="20"/>
                <w:szCs w:val="20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→ </w:t>
            </w:r>
            <w:r w:rsidR="001430E0" w:rsidRPr="004D76D0">
              <w:rPr>
                <w:rFonts w:ascii="Barlow" w:hAnsi="Barlow"/>
                <w:sz w:val="16"/>
                <w:szCs w:val="16"/>
              </w:rPr>
              <w:t>wenn nicht identisch mit Kontaktperson</w:t>
            </w:r>
          </w:p>
        </w:tc>
        <w:tc>
          <w:tcPr>
            <w:tcW w:w="1417" w:type="dxa"/>
          </w:tcPr>
          <w:p w14:paraId="545AF7FA" w14:textId="77777777" w:rsidR="001430E0" w:rsidRPr="00145DC4" w:rsidRDefault="001430E0" w:rsidP="001430E0">
            <w:pPr>
              <w:spacing w:before="40" w:after="40"/>
              <w:rPr>
                <w:rFonts w:ascii="Barlow" w:hAnsi="Barlow"/>
                <w:sz w:val="20"/>
                <w:szCs w:val="20"/>
              </w:rPr>
            </w:pPr>
            <w:r w:rsidRPr="00145DC4">
              <w:rPr>
                <w:rFonts w:ascii="Barlow" w:hAnsi="Barlow"/>
                <w:sz w:val="20"/>
                <w:szCs w:val="20"/>
              </w:rPr>
              <w:t>Sozialdienst</w:t>
            </w:r>
          </w:p>
        </w:tc>
        <w:sdt>
          <w:sdtPr>
            <w:rPr>
              <w:rFonts w:ascii="Barlow" w:hAnsi="Barlow"/>
              <w:sz w:val="20"/>
              <w:szCs w:val="20"/>
            </w:rPr>
            <w:id w:val="739825816"/>
            <w:placeholder>
              <w:docPart w:val="5887B61EE1C046578635CF9DAAE651BB"/>
            </w:placeholder>
            <w:showingPlcHdr/>
            <w:text/>
          </w:sdtPr>
          <w:sdtEndPr/>
          <w:sdtContent>
            <w:tc>
              <w:tcPr>
                <w:tcW w:w="5954" w:type="dxa"/>
                <w:gridSpan w:val="3"/>
              </w:tcPr>
              <w:p w14:paraId="40E80ECE" w14:textId="638B8A50" w:rsidR="001430E0" w:rsidRPr="00145DC4" w:rsidRDefault="001430E0" w:rsidP="001430E0">
                <w:pPr>
                  <w:spacing w:before="40" w:after="40"/>
                  <w:rPr>
                    <w:rFonts w:ascii="Barlow" w:hAnsi="Barlow"/>
                    <w:sz w:val="20"/>
                    <w:szCs w:val="20"/>
                  </w:rPr>
                </w:pPr>
                <w:r w:rsidRPr="00145DC4">
                  <w:rPr>
                    <w:rStyle w:val="Platzhaltertext"/>
                    <w:vanish/>
                    <w:sz w:val="20"/>
                    <w:szCs w:val="20"/>
                  </w:rPr>
                  <w:t>Hier klicken</w:t>
                </w:r>
              </w:p>
            </w:tc>
          </w:sdtContent>
        </w:sdt>
      </w:tr>
      <w:tr w:rsidR="001430E0" w:rsidRPr="00145DC4" w14:paraId="1363D69C" w14:textId="77777777" w:rsidTr="00496043">
        <w:trPr>
          <w:trHeight w:val="249"/>
        </w:trPr>
        <w:tc>
          <w:tcPr>
            <w:tcW w:w="1980" w:type="dxa"/>
            <w:vMerge/>
          </w:tcPr>
          <w:p w14:paraId="3445D8F9" w14:textId="77777777" w:rsidR="001430E0" w:rsidRPr="00145DC4" w:rsidRDefault="001430E0" w:rsidP="001430E0">
            <w:pPr>
              <w:spacing w:before="40" w:after="40"/>
              <w:rPr>
                <w:rFonts w:ascii="Barlow" w:hAnsi="Barlow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6A1A66A" w14:textId="77777777" w:rsidR="001430E0" w:rsidRPr="00145DC4" w:rsidRDefault="001430E0" w:rsidP="001430E0">
            <w:pPr>
              <w:spacing w:before="40" w:after="40"/>
              <w:rPr>
                <w:rFonts w:ascii="Barlow" w:hAnsi="Barlow"/>
                <w:sz w:val="20"/>
                <w:szCs w:val="20"/>
              </w:rPr>
            </w:pPr>
            <w:r w:rsidRPr="00145DC4">
              <w:rPr>
                <w:rFonts w:ascii="Barlow" w:hAnsi="Barlow"/>
                <w:sz w:val="20"/>
                <w:szCs w:val="20"/>
              </w:rPr>
              <w:t>Name SAR</w:t>
            </w:r>
          </w:p>
        </w:tc>
        <w:sdt>
          <w:sdtPr>
            <w:rPr>
              <w:rFonts w:ascii="Barlow" w:hAnsi="Barlow"/>
              <w:sz w:val="20"/>
              <w:szCs w:val="20"/>
            </w:rPr>
            <w:id w:val="-776951972"/>
            <w:placeholder>
              <w:docPart w:val="03E932427A7A47E69EE2DFBCAF40852D"/>
            </w:placeholder>
            <w:showingPlcHdr/>
            <w:text/>
          </w:sdtPr>
          <w:sdtEndPr/>
          <w:sdtContent>
            <w:tc>
              <w:tcPr>
                <w:tcW w:w="5954" w:type="dxa"/>
                <w:gridSpan w:val="3"/>
              </w:tcPr>
              <w:p w14:paraId="327A282B" w14:textId="70D8983A" w:rsidR="001430E0" w:rsidRPr="00145DC4" w:rsidRDefault="001430E0" w:rsidP="001430E0">
                <w:pPr>
                  <w:spacing w:before="40" w:after="40"/>
                  <w:rPr>
                    <w:rFonts w:ascii="Barlow" w:hAnsi="Barlow"/>
                    <w:sz w:val="20"/>
                    <w:szCs w:val="20"/>
                  </w:rPr>
                </w:pPr>
                <w:r w:rsidRPr="00145DC4">
                  <w:rPr>
                    <w:rStyle w:val="Platzhaltertext"/>
                    <w:vanish/>
                    <w:sz w:val="20"/>
                    <w:szCs w:val="20"/>
                  </w:rPr>
                  <w:t>Hier klicken</w:t>
                </w:r>
              </w:p>
            </w:tc>
          </w:sdtContent>
        </w:sdt>
      </w:tr>
      <w:tr w:rsidR="001430E0" w:rsidRPr="00145DC4" w14:paraId="6F0EA17A" w14:textId="77777777" w:rsidTr="00496043">
        <w:trPr>
          <w:trHeight w:val="211"/>
        </w:trPr>
        <w:tc>
          <w:tcPr>
            <w:tcW w:w="1980" w:type="dxa"/>
            <w:vMerge/>
          </w:tcPr>
          <w:p w14:paraId="782CE21B" w14:textId="77777777" w:rsidR="001430E0" w:rsidRPr="00145DC4" w:rsidRDefault="001430E0" w:rsidP="001430E0">
            <w:pPr>
              <w:spacing w:before="40" w:after="40"/>
              <w:rPr>
                <w:rFonts w:ascii="Barlow" w:hAnsi="Barlow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CEB11ED" w14:textId="77777777" w:rsidR="001430E0" w:rsidRPr="00145DC4" w:rsidRDefault="001430E0" w:rsidP="001430E0">
            <w:pPr>
              <w:spacing w:before="40" w:after="40"/>
              <w:rPr>
                <w:rFonts w:ascii="Barlow" w:hAnsi="Barlow"/>
                <w:sz w:val="20"/>
                <w:szCs w:val="20"/>
              </w:rPr>
            </w:pPr>
            <w:r w:rsidRPr="00145DC4">
              <w:rPr>
                <w:rFonts w:ascii="Barlow" w:hAnsi="Barlow"/>
                <w:sz w:val="20"/>
                <w:szCs w:val="20"/>
              </w:rPr>
              <w:t>Mail</w:t>
            </w:r>
          </w:p>
        </w:tc>
        <w:sdt>
          <w:sdtPr>
            <w:rPr>
              <w:rFonts w:ascii="Barlow" w:hAnsi="Barlow"/>
              <w:sz w:val="20"/>
              <w:szCs w:val="20"/>
            </w:rPr>
            <w:id w:val="1234513929"/>
            <w:placeholder>
              <w:docPart w:val="9028B70D132F4CDC9E45AFC96DD4768E"/>
            </w:placeholder>
            <w:showingPlcHdr/>
            <w:text/>
          </w:sdtPr>
          <w:sdtEndPr/>
          <w:sdtContent>
            <w:tc>
              <w:tcPr>
                <w:tcW w:w="5954" w:type="dxa"/>
                <w:gridSpan w:val="3"/>
              </w:tcPr>
              <w:p w14:paraId="111BB580" w14:textId="0E368147" w:rsidR="001430E0" w:rsidRPr="00145DC4" w:rsidRDefault="001430E0" w:rsidP="001430E0">
                <w:pPr>
                  <w:spacing w:before="40" w:after="40"/>
                  <w:rPr>
                    <w:rFonts w:ascii="Barlow" w:hAnsi="Barlow"/>
                    <w:sz w:val="20"/>
                    <w:szCs w:val="20"/>
                  </w:rPr>
                </w:pPr>
                <w:r w:rsidRPr="00145DC4">
                  <w:rPr>
                    <w:rStyle w:val="Platzhaltertext"/>
                    <w:vanish/>
                    <w:sz w:val="20"/>
                    <w:szCs w:val="20"/>
                  </w:rPr>
                  <w:t>Hier klicken</w:t>
                </w:r>
              </w:p>
            </w:tc>
          </w:sdtContent>
        </w:sdt>
      </w:tr>
      <w:tr w:rsidR="001430E0" w:rsidRPr="00145DC4" w14:paraId="5315F333" w14:textId="77777777" w:rsidTr="00496043">
        <w:trPr>
          <w:trHeight w:val="230"/>
        </w:trPr>
        <w:tc>
          <w:tcPr>
            <w:tcW w:w="1980" w:type="dxa"/>
            <w:vMerge/>
          </w:tcPr>
          <w:p w14:paraId="1F55A515" w14:textId="77777777" w:rsidR="001430E0" w:rsidRPr="00145DC4" w:rsidRDefault="001430E0" w:rsidP="001430E0">
            <w:pPr>
              <w:spacing w:before="40" w:after="40"/>
              <w:rPr>
                <w:rFonts w:ascii="Barlow" w:hAnsi="Barlow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3AACF80" w14:textId="77777777" w:rsidR="001430E0" w:rsidRPr="00145DC4" w:rsidRDefault="001430E0" w:rsidP="001430E0">
            <w:pPr>
              <w:spacing w:before="40" w:after="40"/>
              <w:rPr>
                <w:rFonts w:ascii="Barlow" w:hAnsi="Barlow"/>
                <w:sz w:val="20"/>
                <w:szCs w:val="20"/>
              </w:rPr>
            </w:pPr>
            <w:r w:rsidRPr="00145DC4">
              <w:rPr>
                <w:rFonts w:ascii="Barlow" w:hAnsi="Barlow"/>
                <w:sz w:val="20"/>
                <w:szCs w:val="20"/>
              </w:rPr>
              <w:t>Telefon</w:t>
            </w:r>
          </w:p>
        </w:tc>
        <w:sdt>
          <w:sdtPr>
            <w:rPr>
              <w:rFonts w:ascii="Barlow" w:hAnsi="Barlow"/>
              <w:sz w:val="20"/>
              <w:szCs w:val="20"/>
            </w:rPr>
            <w:id w:val="-1638329408"/>
            <w:placeholder>
              <w:docPart w:val="FE21910AB5124E6CACE0AE1AEA1D6DA5"/>
            </w:placeholder>
            <w:showingPlcHdr/>
            <w:text/>
          </w:sdtPr>
          <w:sdtEndPr/>
          <w:sdtContent>
            <w:tc>
              <w:tcPr>
                <w:tcW w:w="5954" w:type="dxa"/>
                <w:gridSpan w:val="3"/>
              </w:tcPr>
              <w:p w14:paraId="3AE7362B" w14:textId="7D9D2EB9" w:rsidR="001430E0" w:rsidRPr="00145DC4" w:rsidRDefault="001430E0" w:rsidP="001430E0">
                <w:pPr>
                  <w:spacing w:before="40" w:after="40"/>
                  <w:rPr>
                    <w:rFonts w:ascii="Barlow" w:hAnsi="Barlow"/>
                    <w:sz w:val="20"/>
                    <w:szCs w:val="20"/>
                  </w:rPr>
                </w:pPr>
                <w:r w:rsidRPr="00145DC4">
                  <w:rPr>
                    <w:rStyle w:val="Platzhaltertext"/>
                    <w:vanish/>
                    <w:sz w:val="20"/>
                    <w:szCs w:val="20"/>
                  </w:rPr>
                  <w:t>Hier klicken</w:t>
                </w:r>
              </w:p>
            </w:tc>
          </w:sdtContent>
        </w:sdt>
      </w:tr>
    </w:tbl>
    <w:p w14:paraId="3C30BE4F" w14:textId="77777777" w:rsidR="00336597" w:rsidRPr="00145DC4" w:rsidRDefault="00336597" w:rsidP="00145DC4">
      <w:pPr>
        <w:spacing w:before="120" w:after="120"/>
        <w:rPr>
          <w:rFonts w:ascii="Barlow" w:hAnsi="Barlow"/>
          <w:b/>
          <w:sz w:val="20"/>
          <w:szCs w:val="20"/>
        </w:rPr>
      </w:pPr>
      <w:r w:rsidRPr="00145DC4">
        <w:rPr>
          <w:rFonts w:ascii="Barlow" w:hAnsi="Barlow"/>
          <w:b/>
          <w:sz w:val="20"/>
          <w:szCs w:val="20"/>
        </w:rPr>
        <w:t xml:space="preserve">Verfügbarkeit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980"/>
        <w:gridCol w:w="7371"/>
      </w:tblGrid>
      <w:tr w:rsidR="00336597" w:rsidRPr="00145DC4" w14:paraId="4839B915" w14:textId="77777777" w:rsidTr="00145DC4">
        <w:trPr>
          <w:trHeight w:val="345"/>
        </w:trPr>
        <w:tc>
          <w:tcPr>
            <w:tcW w:w="1980" w:type="dxa"/>
            <w:vMerge w:val="restart"/>
          </w:tcPr>
          <w:p w14:paraId="3501B544" w14:textId="77777777" w:rsidR="00336597" w:rsidRPr="00145DC4" w:rsidRDefault="00336597" w:rsidP="007A65D3">
            <w:pPr>
              <w:spacing w:before="40" w:after="40"/>
              <w:rPr>
                <w:rFonts w:ascii="Barlow" w:hAnsi="Barlow"/>
                <w:sz w:val="20"/>
                <w:szCs w:val="20"/>
              </w:rPr>
            </w:pPr>
            <w:r w:rsidRPr="00145DC4">
              <w:rPr>
                <w:rFonts w:ascii="Barlow" w:hAnsi="Barlow"/>
                <w:sz w:val="20"/>
                <w:szCs w:val="20"/>
              </w:rPr>
              <w:t>Verfügbarkeit</w:t>
            </w:r>
          </w:p>
        </w:tc>
        <w:tc>
          <w:tcPr>
            <w:tcW w:w="7371" w:type="dxa"/>
          </w:tcPr>
          <w:p w14:paraId="1D93C001" w14:textId="77777777" w:rsidR="00336597" w:rsidRPr="00145DC4" w:rsidRDefault="00336597" w:rsidP="007A65D3">
            <w:pPr>
              <w:spacing w:before="40" w:after="40"/>
              <w:rPr>
                <w:rFonts w:ascii="Barlow" w:hAnsi="Barlow"/>
                <w:sz w:val="20"/>
                <w:szCs w:val="20"/>
              </w:rPr>
            </w:pPr>
            <w:r w:rsidRPr="00145DC4">
              <w:rPr>
                <w:rFonts w:ascii="Barlow" w:hAnsi="Barlow"/>
                <w:sz w:val="20"/>
                <w:szCs w:val="20"/>
              </w:rPr>
              <w:t xml:space="preserve">an mindestens 4 Wochentagen </w:t>
            </w:r>
          </w:p>
        </w:tc>
      </w:tr>
      <w:tr w:rsidR="00336597" w:rsidRPr="00145DC4" w14:paraId="7F00D959" w14:textId="77777777" w:rsidTr="00145DC4">
        <w:trPr>
          <w:trHeight w:val="279"/>
        </w:trPr>
        <w:tc>
          <w:tcPr>
            <w:tcW w:w="1980" w:type="dxa"/>
            <w:vMerge/>
          </w:tcPr>
          <w:p w14:paraId="697E48D9" w14:textId="77777777" w:rsidR="00336597" w:rsidRPr="00145DC4" w:rsidRDefault="00336597" w:rsidP="007A65D3">
            <w:pPr>
              <w:spacing w:before="40" w:after="40"/>
              <w:rPr>
                <w:rFonts w:ascii="Barlow" w:hAnsi="Barlow"/>
                <w:sz w:val="20"/>
                <w:szCs w:val="20"/>
              </w:rPr>
            </w:pPr>
          </w:p>
        </w:tc>
        <w:tc>
          <w:tcPr>
            <w:tcW w:w="7371" w:type="dxa"/>
          </w:tcPr>
          <w:p w14:paraId="2CBD8E17" w14:textId="0E3F5E57" w:rsidR="00336597" w:rsidRPr="00145DC4" w:rsidRDefault="00336597" w:rsidP="007A65D3">
            <w:pPr>
              <w:spacing w:before="40" w:after="40"/>
              <w:rPr>
                <w:rFonts w:ascii="Barlow" w:hAnsi="Barlow"/>
                <w:sz w:val="20"/>
                <w:szCs w:val="20"/>
              </w:rPr>
            </w:pPr>
            <w:r w:rsidRPr="00145DC4">
              <w:rPr>
                <w:rFonts w:ascii="Barlow" w:hAnsi="Barlow"/>
                <w:sz w:val="20"/>
                <w:szCs w:val="20"/>
              </w:rPr>
              <w:t>60</w:t>
            </w:r>
            <w:r w:rsidR="001B2181">
              <w:rPr>
                <w:rFonts w:ascii="Barlow" w:hAnsi="Barlow"/>
                <w:sz w:val="20"/>
                <w:szCs w:val="20"/>
              </w:rPr>
              <w:t xml:space="preserve">% </w:t>
            </w:r>
            <w:sdt>
              <w:sdtPr>
                <w:rPr>
                  <w:rFonts w:ascii="Barlow" w:hAnsi="Barlow"/>
                  <w:sz w:val="20"/>
                  <w:szCs w:val="20"/>
                </w:rPr>
                <w:id w:val="-145830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181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Pr="00145DC4">
              <w:rPr>
                <w:rFonts w:ascii="Barlow" w:hAnsi="Barlow"/>
                <w:sz w:val="20"/>
                <w:szCs w:val="20"/>
              </w:rPr>
              <w:t xml:space="preserve"> </w:t>
            </w:r>
            <w:r w:rsidR="001B2181">
              <w:rPr>
                <w:rFonts w:ascii="Barlow" w:hAnsi="Barlow"/>
                <w:sz w:val="20"/>
                <w:szCs w:val="20"/>
              </w:rPr>
              <w:t xml:space="preserve">      </w:t>
            </w:r>
            <w:r w:rsidRPr="00145DC4">
              <w:rPr>
                <w:rFonts w:ascii="Barlow" w:hAnsi="Barlow"/>
                <w:sz w:val="20"/>
                <w:szCs w:val="20"/>
              </w:rPr>
              <w:t>80%</w:t>
            </w:r>
            <w:r w:rsidR="00142D2B">
              <w:rPr>
                <w:rFonts w:ascii="Barlow" w:hAnsi="Barlow"/>
                <w:sz w:val="20"/>
                <w:szCs w:val="20"/>
              </w:rPr>
              <w:t xml:space="preserve"> </w:t>
            </w:r>
            <w:sdt>
              <w:sdtPr>
                <w:rPr>
                  <w:rFonts w:ascii="Barlow" w:hAnsi="Barlow"/>
                  <w:sz w:val="20"/>
                  <w:szCs w:val="20"/>
                </w:rPr>
                <w:id w:val="2440813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181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42D2B" w:rsidRPr="00145DC4">
              <w:rPr>
                <w:rFonts w:ascii="Barlow" w:hAnsi="Barlow"/>
                <w:sz w:val="20"/>
                <w:szCs w:val="20"/>
              </w:rPr>
              <w:t xml:space="preserve"> </w:t>
            </w:r>
            <w:r w:rsidR="00142D2B">
              <w:rPr>
                <w:rFonts w:ascii="Barlow" w:hAnsi="Barlow"/>
                <w:sz w:val="20"/>
                <w:szCs w:val="20"/>
              </w:rPr>
              <w:t xml:space="preserve">     </w:t>
            </w:r>
            <w:r w:rsidRPr="00145DC4">
              <w:rPr>
                <w:rFonts w:ascii="Barlow" w:hAnsi="Barlow"/>
                <w:sz w:val="20"/>
                <w:szCs w:val="20"/>
              </w:rPr>
              <w:t>100%</w:t>
            </w:r>
            <w:r w:rsidR="00142D2B">
              <w:rPr>
                <w:rFonts w:ascii="Barlow" w:hAnsi="Barlow"/>
                <w:sz w:val="20"/>
                <w:szCs w:val="20"/>
              </w:rPr>
              <w:t xml:space="preserve"> </w:t>
            </w:r>
            <w:sdt>
              <w:sdtPr>
                <w:rPr>
                  <w:rFonts w:ascii="Barlow" w:hAnsi="Barlow"/>
                  <w:sz w:val="20"/>
                  <w:szCs w:val="20"/>
                </w:rPr>
                <w:id w:val="6487895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181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336597" w:rsidRPr="00145DC4" w14:paraId="43F1BEA6" w14:textId="77777777" w:rsidTr="00145DC4">
        <w:trPr>
          <w:trHeight w:val="213"/>
        </w:trPr>
        <w:tc>
          <w:tcPr>
            <w:tcW w:w="1980" w:type="dxa"/>
          </w:tcPr>
          <w:p w14:paraId="5E9F3918" w14:textId="77777777" w:rsidR="00336597" w:rsidRPr="00145DC4" w:rsidRDefault="00336597" w:rsidP="007A65D3">
            <w:pPr>
              <w:spacing w:before="40" w:after="40"/>
              <w:rPr>
                <w:rFonts w:ascii="Barlow" w:hAnsi="Barlow"/>
                <w:sz w:val="20"/>
                <w:szCs w:val="20"/>
              </w:rPr>
            </w:pPr>
            <w:r w:rsidRPr="00145DC4">
              <w:rPr>
                <w:rFonts w:ascii="Barlow" w:hAnsi="Barlow"/>
                <w:sz w:val="20"/>
                <w:szCs w:val="20"/>
              </w:rPr>
              <w:t xml:space="preserve">Kinderbetreuung </w:t>
            </w:r>
          </w:p>
        </w:tc>
        <w:tc>
          <w:tcPr>
            <w:tcW w:w="7371" w:type="dxa"/>
          </w:tcPr>
          <w:p w14:paraId="1D5E4109" w14:textId="2AFFBE67" w:rsidR="00336597" w:rsidRPr="00145DC4" w:rsidRDefault="00336597" w:rsidP="007A65D3">
            <w:pPr>
              <w:spacing w:before="40" w:after="40"/>
              <w:rPr>
                <w:rFonts w:ascii="Barlow" w:hAnsi="Barlow"/>
                <w:sz w:val="20"/>
                <w:szCs w:val="20"/>
              </w:rPr>
            </w:pPr>
            <w:r w:rsidRPr="00145DC4">
              <w:rPr>
                <w:rFonts w:ascii="Barlow" w:hAnsi="Barlow"/>
                <w:sz w:val="20"/>
                <w:szCs w:val="20"/>
              </w:rPr>
              <w:t>ja</w:t>
            </w:r>
            <w:r w:rsidRPr="00145DC4">
              <w:rPr>
                <w:rFonts w:ascii="Barlow" w:eastAsia="MS Gothic" w:hAnsi="Barlow"/>
                <w:sz w:val="20"/>
                <w:szCs w:val="20"/>
              </w:rPr>
              <w:t xml:space="preserve"> </w:t>
            </w:r>
            <w:sdt>
              <w:sdtPr>
                <w:rPr>
                  <w:rFonts w:ascii="Barlow" w:hAnsi="Barlow"/>
                  <w:sz w:val="20"/>
                  <w:szCs w:val="20"/>
                </w:rPr>
                <w:id w:val="-274796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2D2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Pr="00145DC4">
              <w:rPr>
                <w:rFonts w:ascii="Barlow" w:hAnsi="Barlow"/>
                <w:sz w:val="20"/>
                <w:szCs w:val="20"/>
              </w:rPr>
              <w:t xml:space="preserve">   </w:t>
            </w:r>
            <w:r w:rsidR="00142D2B">
              <w:rPr>
                <w:rFonts w:ascii="Barlow" w:hAnsi="Barlow"/>
                <w:sz w:val="20"/>
                <w:szCs w:val="20"/>
              </w:rPr>
              <w:t xml:space="preserve">  </w:t>
            </w:r>
            <w:r w:rsidRPr="00145DC4">
              <w:rPr>
                <w:rFonts w:ascii="Barlow" w:hAnsi="Barlow"/>
                <w:sz w:val="20"/>
                <w:szCs w:val="20"/>
              </w:rPr>
              <w:t>nein</w:t>
            </w:r>
            <w:r w:rsidRPr="00145DC4">
              <w:rPr>
                <w:rFonts w:ascii="Barlow" w:eastAsia="MS Gothic" w:hAnsi="Barlow"/>
                <w:sz w:val="20"/>
                <w:szCs w:val="20"/>
              </w:rPr>
              <w:t xml:space="preserve"> </w:t>
            </w:r>
            <w:sdt>
              <w:sdtPr>
                <w:rPr>
                  <w:rFonts w:ascii="Barlow" w:hAnsi="Barlow"/>
                  <w:sz w:val="20"/>
                  <w:szCs w:val="20"/>
                </w:rPr>
                <w:id w:val="-10402063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70B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336597" w:rsidRPr="00145DC4" w14:paraId="6B1B2CE6" w14:textId="77777777" w:rsidTr="00B11529">
        <w:trPr>
          <w:trHeight w:val="193"/>
        </w:trPr>
        <w:tc>
          <w:tcPr>
            <w:tcW w:w="1980" w:type="dxa"/>
          </w:tcPr>
          <w:p w14:paraId="2C2BD1FA" w14:textId="77777777" w:rsidR="00336597" w:rsidRPr="00145DC4" w:rsidRDefault="00336597" w:rsidP="007A65D3">
            <w:pPr>
              <w:spacing w:before="40" w:after="40"/>
              <w:rPr>
                <w:rFonts w:ascii="Barlow" w:hAnsi="Barlow"/>
                <w:sz w:val="20"/>
                <w:szCs w:val="20"/>
              </w:rPr>
            </w:pPr>
            <w:r w:rsidRPr="00145DC4">
              <w:rPr>
                <w:rFonts w:ascii="Barlow" w:hAnsi="Barlow"/>
                <w:sz w:val="20"/>
                <w:szCs w:val="20"/>
              </w:rPr>
              <w:t xml:space="preserve">geregelt </w:t>
            </w:r>
          </w:p>
        </w:tc>
        <w:tc>
          <w:tcPr>
            <w:tcW w:w="7371" w:type="dxa"/>
          </w:tcPr>
          <w:p w14:paraId="28233E56" w14:textId="6797A6C7" w:rsidR="00336597" w:rsidRPr="00F65E59" w:rsidRDefault="0062098D" w:rsidP="007A65D3">
            <w:pPr>
              <w:spacing w:before="40" w:after="40"/>
              <w:rPr>
                <w:rFonts w:ascii="Barlow" w:hAnsi="Barlow"/>
                <w:sz w:val="20"/>
                <w:szCs w:val="20"/>
              </w:rPr>
            </w:pPr>
            <w:r w:rsidRPr="00F65E59">
              <w:rPr>
                <w:rFonts w:ascii="Barlow" w:hAnsi="Barlow"/>
                <w:sz w:val="20"/>
                <w:szCs w:val="20"/>
              </w:rPr>
              <w:t>V</w:t>
            </w:r>
            <w:r w:rsidR="00336597" w:rsidRPr="00F65E59">
              <w:rPr>
                <w:rFonts w:ascii="Barlow" w:hAnsi="Barlow"/>
                <w:sz w:val="20"/>
                <w:szCs w:val="20"/>
              </w:rPr>
              <w:t>on</w:t>
            </w:r>
            <w:r w:rsidR="00C2590A" w:rsidRPr="00F65E59">
              <w:rPr>
                <w:rFonts w:ascii="Barlow" w:hAnsi="Barlow"/>
                <w:sz w:val="20"/>
                <w:szCs w:val="20"/>
              </w:rPr>
              <w:t xml:space="preserve">  </w:t>
            </w:r>
            <w:r w:rsidR="001430E0" w:rsidRPr="00F65E59">
              <w:rPr>
                <w:rFonts w:ascii="Barlow" w:hAnsi="Barlow"/>
                <w:sz w:val="20"/>
                <w:szCs w:val="20"/>
              </w:rPr>
              <w:t xml:space="preserve"> </w:t>
            </w:r>
            <w:sdt>
              <w:sdtPr>
                <w:rPr>
                  <w:rFonts w:ascii="Barlow" w:hAnsi="Barlow"/>
                  <w:sz w:val="20"/>
                  <w:szCs w:val="20"/>
                </w:rPr>
                <w:id w:val="1950808016"/>
                <w:placeholder>
                  <w:docPart w:val="46CB4E55573E413791ACB32CD09385BC"/>
                </w:placeholder>
                <w:showingPlcHdr/>
                <w:text/>
              </w:sdtPr>
              <w:sdtEndPr/>
              <w:sdtContent>
                <w:r w:rsidR="00C2590A" w:rsidRPr="00F65E59">
                  <w:rPr>
                    <w:rStyle w:val="Platzhaltertext"/>
                    <w:vanish/>
                    <w:sz w:val="20"/>
                    <w:szCs w:val="20"/>
                  </w:rPr>
                  <w:t>Hier klicken</w:t>
                </w:r>
              </w:sdtContent>
            </w:sdt>
            <w:r w:rsidR="00C2590A" w:rsidRPr="00F65E59">
              <w:rPr>
                <w:rFonts w:ascii="Barlow" w:hAnsi="Barlow"/>
                <w:sz w:val="20"/>
                <w:szCs w:val="20"/>
              </w:rPr>
              <w:t xml:space="preserve">   Uhr</w:t>
            </w:r>
            <w:r w:rsidR="00336597" w:rsidRPr="00F65E59">
              <w:rPr>
                <w:rFonts w:ascii="Barlow" w:hAnsi="Barlow"/>
                <w:sz w:val="20"/>
                <w:szCs w:val="20"/>
              </w:rPr>
              <w:t xml:space="preserve"> bis</w:t>
            </w:r>
            <w:r w:rsidR="00C2590A" w:rsidRPr="00F65E59">
              <w:rPr>
                <w:rFonts w:ascii="Barlow" w:hAnsi="Barlow"/>
                <w:sz w:val="20"/>
                <w:szCs w:val="20"/>
              </w:rPr>
              <w:t xml:space="preserve">   </w:t>
            </w:r>
            <w:sdt>
              <w:sdtPr>
                <w:rPr>
                  <w:rFonts w:ascii="Barlow" w:hAnsi="Barlow"/>
                  <w:sz w:val="20"/>
                  <w:szCs w:val="20"/>
                </w:rPr>
                <w:id w:val="-1912618587"/>
                <w:placeholder>
                  <w:docPart w:val="9689AADC400347F19BDE45B50FD6658C"/>
                </w:placeholder>
                <w:showingPlcHdr/>
                <w:text/>
              </w:sdtPr>
              <w:sdtEndPr/>
              <w:sdtContent>
                <w:r w:rsidR="00C2590A" w:rsidRPr="00F65E59">
                  <w:rPr>
                    <w:rStyle w:val="Platzhaltertext"/>
                    <w:vanish/>
                    <w:sz w:val="20"/>
                    <w:szCs w:val="20"/>
                  </w:rPr>
                  <w:t>Hier klicken</w:t>
                </w:r>
              </w:sdtContent>
            </w:sdt>
            <w:r w:rsidR="001430E0" w:rsidRPr="00F65E59">
              <w:rPr>
                <w:rFonts w:ascii="Barlow" w:hAnsi="Barlow"/>
                <w:sz w:val="20"/>
                <w:szCs w:val="20"/>
              </w:rPr>
              <w:t xml:space="preserve"> </w:t>
            </w:r>
            <w:r w:rsidR="00C2590A" w:rsidRPr="00F65E59">
              <w:rPr>
                <w:rFonts w:ascii="Barlow" w:hAnsi="Barlow"/>
                <w:sz w:val="20"/>
                <w:szCs w:val="20"/>
              </w:rPr>
              <w:t xml:space="preserve">  </w:t>
            </w:r>
            <w:r w:rsidR="00336597" w:rsidRPr="00F65E59">
              <w:rPr>
                <w:rFonts w:ascii="Barlow" w:hAnsi="Barlow"/>
                <w:sz w:val="20"/>
                <w:szCs w:val="20"/>
              </w:rPr>
              <w:t>Uhr</w:t>
            </w:r>
          </w:p>
        </w:tc>
      </w:tr>
      <w:tr w:rsidR="00336597" w:rsidRPr="00145DC4" w14:paraId="3035F6BC" w14:textId="77777777" w:rsidTr="005B3C7D">
        <w:trPr>
          <w:trHeight w:val="397"/>
        </w:trPr>
        <w:tc>
          <w:tcPr>
            <w:tcW w:w="1980" w:type="dxa"/>
          </w:tcPr>
          <w:p w14:paraId="0C967496" w14:textId="77777777" w:rsidR="00336597" w:rsidRPr="00145DC4" w:rsidRDefault="00336597" w:rsidP="00C2590A">
            <w:pPr>
              <w:spacing w:before="40" w:after="40" w:line="276" w:lineRule="auto"/>
              <w:rPr>
                <w:rFonts w:ascii="Barlow" w:hAnsi="Barlow"/>
                <w:sz w:val="20"/>
                <w:szCs w:val="20"/>
              </w:rPr>
            </w:pPr>
            <w:r w:rsidRPr="00145DC4">
              <w:rPr>
                <w:rFonts w:ascii="Barlow" w:hAnsi="Barlow"/>
                <w:sz w:val="20"/>
                <w:szCs w:val="20"/>
              </w:rPr>
              <w:t xml:space="preserve">Gesundheitliche </w:t>
            </w:r>
            <w:r w:rsidRPr="00145DC4">
              <w:rPr>
                <w:rFonts w:ascii="Barlow" w:hAnsi="Barlow"/>
                <w:sz w:val="20"/>
                <w:szCs w:val="20"/>
              </w:rPr>
              <w:br/>
              <w:t>Einschränkungen</w:t>
            </w:r>
            <w:r w:rsidRPr="00145DC4">
              <w:rPr>
                <w:rFonts w:ascii="Barlow" w:hAnsi="Barlow"/>
                <w:sz w:val="20"/>
                <w:szCs w:val="20"/>
              </w:rPr>
              <w:br/>
            </w:r>
            <w:r w:rsidRPr="00145DC4">
              <w:rPr>
                <w:rFonts w:ascii="Barlow" w:hAnsi="Barlow"/>
                <w:sz w:val="16"/>
                <w:szCs w:val="16"/>
              </w:rPr>
              <w:t>(psychisch/physisch)</w:t>
            </w:r>
          </w:p>
        </w:tc>
        <w:sdt>
          <w:sdtPr>
            <w:rPr>
              <w:rFonts w:ascii="Barlow" w:hAnsi="Barlow"/>
              <w:sz w:val="20"/>
              <w:szCs w:val="20"/>
            </w:rPr>
            <w:id w:val="-1367366052"/>
            <w:placeholder>
              <w:docPart w:val="5E4BDFE3298C41519AC5A4E09BF712F0"/>
            </w:placeholder>
            <w:text/>
          </w:sdtPr>
          <w:sdtEndPr/>
          <w:sdtContent>
            <w:tc>
              <w:tcPr>
                <w:tcW w:w="7371" w:type="dxa"/>
                <w:vAlign w:val="center"/>
              </w:tcPr>
              <w:p w14:paraId="030349E1" w14:textId="7BBE8823" w:rsidR="00336597" w:rsidRPr="00145DC4" w:rsidRDefault="001B2181" w:rsidP="007A65D3">
                <w:pPr>
                  <w:spacing w:before="40" w:after="40"/>
                  <w:rPr>
                    <w:rFonts w:ascii="Barlow" w:hAnsi="Barlow"/>
                    <w:sz w:val="20"/>
                    <w:szCs w:val="20"/>
                  </w:rPr>
                </w:pPr>
                <w:r>
                  <w:rPr>
                    <w:rFonts w:ascii="Barlow" w:hAnsi="Barlow"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</w:tbl>
    <w:p w14:paraId="487DD68C" w14:textId="77777777" w:rsidR="00336597" w:rsidRPr="00145DC4" w:rsidRDefault="00336597" w:rsidP="00B11529">
      <w:pPr>
        <w:spacing w:before="120" w:after="60"/>
        <w:rPr>
          <w:rFonts w:ascii="Barlow" w:hAnsi="Barlow"/>
          <w:b/>
          <w:sz w:val="20"/>
          <w:szCs w:val="20"/>
        </w:rPr>
      </w:pPr>
      <w:r w:rsidRPr="00145DC4">
        <w:rPr>
          <w:rFonts w:ascii="Barlow" w:hAnsi="Barlow"/>
          <w:b/>
          <w:sz w:val="20"/>
          <w:szCs w:val="20"/>
        </w:rPr>
        <w:t>Die Fachkurse sind kostenlos für:</w:t>
      </w:r>
    </w:p>
    <w:p w14:paraId="1E9C9E9D" w14:textId="023BA966" w:rsidR="00336597" w:rsidRPr="00145DC4" w:rsidRDefault="00336597" w:rsidP="00F04299">
      <w:pPr>
        <w:pStyle w:val="EinfAbs"/>
        <w:widowControl/>
        <w:numPr>
          <w:ilvl w:val="0"/>
          <w:numId w:val="12"/>
        </w:numPr>
        <w:spacing w:beforeLines="20" w:before="48" w:afterLines="20" w:after="48" w:line="276" w:lineRule="auto"/>
        <w:ind w:left="284" w:hanging="284"/>
        <w:rPr>
          <w:rFonts w:ascii="Barlow" w:hAnsi="Barlow"/>
          <w:sz w:val="20"/>
          <w:szCs w:val="20"/>
        </w:rPr>
      </w:pPr>
      <w:r w:rsidRPr="00145DC4">
        <w:rPr>
          <w:rFonts w:ascii="Barlow" w:eastAsia="Calibri" w:hAnsi="Barlow" w:cs="Arial"/>
          <w:color w:val="auto"/>
          <w:sz w:val="20"/>
          <w:szCs w:val="20"/>
          <w:lang w:val="de-CH" w:eastAsia="de-CH"/>
        </w:rPr>
        <w:t>Klienten</w:t>
      </w:r>
      <w:r w:rsidR="00164955" w:rsidRPr="00145DC4">
        <w:rPr>
          <w:rFonts w:ascii="Barlow" w:eastAsia="Calibri" w:hAnsi="Barlow" w:cs="Arial"/>
          <w:color w:val="auto"/>
          <w:sz w:val="20"/>
          <w:szCs w:val="20"/>
          <w:lang w:val="de-CH" w:eastAsia="de-CH"/>
        </w:rPr>
        <w:t>/Klient</w:t>
      </w:r>
      <w:r w:rsidRPr="00145DC4">
        <w:rPr>
          <w:rFonts w:ascii="Barlow" w:eastAsia="Calibri" w:hAnsi="Barlow" w:cs="Arial"/>
          <w:color w:val="auto"/>
          <w:sz w:val="20"/>
          <w:szCs w:val="20"/>
          <w:lang w:val="de-CH" w:eastAsia="de-CH"/>
        </w:rPr>
        <w:t>innen der Sozialdienste des Kantons Bern</w:t>
      </w:r>
    </w:p>
    <w:p w14:paraId="797DBA22" w14:textId="16E89517" w:rsidR="00336597" w:rsidRPr="00145DC4" w:rsidRDefault="00164955" w:rsidP="00F04299">
      <w:pPr>
        <w:pStyle w:val="EinfAbs"/>
        <w:widowControl/>
        <w:numPr>
          <w:ilvl w:val="0"/>
          <w:numId w:val="12"/>
        </w:numPr>
        <w:spacing w:beforeLines="20" w:before="48" w:afterLines="20" w:after="48" w:line="276" w:lineRule="auto"/>
        <w:ind w:left="284" w:hanging="284"/>
        <w:rPr>
          <w:rFonts w:ascii="Barlow" w:hAnsi="Barlow"/>
          <w:sz w:val="20"/>
          <w:szCs w:val="20"/>
        </w:rPr>
      </w:pPr>
      <w:r w:rsidRPr="00145DC4">
        <w:rPr>
          <w:rFonts w:ascii="Barlow" w:eastAsia="Calibri" w:hAnsi="Barlow" w:cs="Arial"/>
          <w:color w:val="auto"/>
          <w:sz w:val="20"/>
          <w:szCs w:val="20"/>
          <w:lang w:val="de-CH" w:eastAsia="de-CH"/>
        </w:rPr>
        <w:t xml:space="preserve">Klienten/Klientinnen </w:t>
      </w:r>
      <w:r w:rsidR="00336597" w:rsidRPr="00145DC4">
        <w:rPr>
          <w:rFonts w:ascii="Barlow" w:eastAsia="Calibri" w:hAnsi="Barlow" w:cs="Arial"/>
          <w:color w:val="auto"/>
          <w:sz w:val="20"/>
          <w:szCs w:val="20"/>
          <w:lang w:val="de-CH" w:eastAsia="de-CH"/>
        </w:rPr>
        <w:t xml:space="preserve">der Asylsozialdienste des Kantons Bern, </w:t>
      </w:r>
      <w:r w:rsidRPr="00145DC4">
        <w:rPr>
          <w:rFonts w:ascii="Barlow" w:eastAsia="Calibri" w:hAnsi="Barlow" w:cs="Arial"/>
          <w:color w:val="auto"/>
          <w:sz w:val="20"/>
          <w:szCs w:val="20"/>
          <w:lang w:val="de-CH" w:eastAsia="de-CH"/>
        </w:rPr>
        <w:t xml:space="preserve">welche </w:t>
      </w:r>
      <w:r w:rsidR="00336597" w:rsidRPr="00145DC4">
        <w:rPr>
          <w:rFonts w:ascii="Barlow" w:eastAsia="Calibri" w:hAnsi="Barlow" w:cs="Arial"/>
          <w:color w:val="auto"/>
          <w:sz w:val="20"/>
          <w:szCs w:val="20"/>
          <w:lang w:val="de-CH" w:eastAsia="de-CH"/>
        </w:rPr>
        <w:t xml:space="preserve">während der ersten 5 </w:t>
      </w:r>
      <w:r w:rsidRPr="00145DC4">
        <w:rPr>
          <w:rFonts w:ascii="Barlow" w:eastAsia="Calibri" w:hAnsi="Barlow" w:cs="Arial"/>
          <w:color w:val="auto"/>
          <w:sz w:val="20"/>
          <w:szCs w:val="20"/>
          <w:lang w:val="de-CH" w:eastAsia="de-CH"/>
        </w:rPr>
        <w:br/>
      </w:r>
      <w:r w:rsidR="00336597" w:rsidRPr="00145DC4">
        <w:rPr>
          <w:rFonts w:ascii="Barlow" w:eastAsia="Calibri" w:hAnsi="Barlow" w:cs="Arial"/>
          <w:color w:val="auto"/>
          <w:sz w:val="20"/>
          <w:szCs w:val="20"/>
          <w:lang w:val="de-CH" w:eastAsia="de-CH"/>
        </w:rPr>
        <w:t>Kursmonate an die Gemeindesozialdienste übertragen werden</w:t>
      </w:r>
    </w:p>
    <w:p w14:paraId="675AA708" w14:textId="49DAC110" w:rsidR="00336597" w:rsidRPr="00145DC4" w:rsidRDefault="00336597" w:rsidP="00F04299">
      <w:pPr>
        <w:pStyle w:val="EinfAbs"/>
        <w:widowControl/>
        <w:numPr>
          <w:ilvl w:val="0"/>
          <w:numId w:val="12"/>
        </w:numPr>
        <w:spacing w:beforeLines="20" w:before="48" w:afterLines="20" w:after="48" w:line="276" w:lineRule="auto"/>
        <w:ind w:left="284" w:hanging="284"/>
        <w:rPr>
          <w:rFonts w:ascii="Barlow" w:hAnsi="Barlow"/>
          <w:sz w:val="20"/>
          <w:szCs w:val="20"/>
        </w:rPr>
      </w:pPr>
      <w:proofErr w:type="gramStart"/>
      <w:r w:rsidRPr="00145DC4">
        <w:rPr>
          <w:rFonts w:ascii="Barlow" w:eastAsia="Calibri" w:hAnsi="Barlow" w:cs="Arial"/>
          <w:color w:val="auto"/>
          <w:sz w:val="20"/>
          <w:szCs w:val="20"/>
          <w:lang w:val="de-CH" w:eastAsia="de-CH"/>
        </w:rPr>
        <w:t>Ausländer:innen</w:t>
      </w:r>
      <w:proofErr w:type="gramEnd"/>
      <w:r w:rsidRPr="00145DC4">
        <w:rPr>
          <w:rFonts w:ascii="Barlow" w:eastAsia="Calibri" w:hAnsi="Barlow" w:cs="Arial"/>
          <w:color w:val="auto"/>
          <w:sz w:val="20"/>
          <w:szCs w:val="20"/>
          <w:lang w:val="de-CH" w:eastAsia="de-CH"/>
        </w:rPr>
        <w:t xml:space="preserve"> (Ausweis B/C), die NICHT vom Sozialdienst unterstützt werden</w:t>
      </w:r>
      <w:r w:rsidR="00EA12A9" w:rsidRPr="00145DC4">
        <w:rPr>
          <w:rFonts w:ascii="Barlow" w:eastAsia="Calibri" w:hAnsi="Barlow" w:cs="Arial"/>
          <w:color w:val="auto"/>
          <w:sz w:val="20"/>
          <w:szCs w:val="20"/>
          <w:lang w:val="de-CH" w:eastAsia="de-CH"/>
        </w:rPr>
        <w:t>.</w:t>
      </w:r>
    </w:p>
    <w:p w14:paraId="1BC6C157" w14:textId="7ACC46BD" w:rsidR="00336597" w:rsidRPr="00145DC4" w:rsidRDefault="00336597" w:rsidP="00496043">
      <w:pPr>
        <w:spacing w:before="120" w:after="60"/>
        <w:rPr>
          <w:rFonts w:ascii="Barlow" w:hAnsi="Barlow"/>
          <w:b/>
          <w:sz w:val="20"/>
          <w:szCs w:val="20"/>
        </w:rPr>
      </w:pPr>
      <w:r w:rsidRPr="00145DC4">
        <w:rPr>
          <w:rFonts w:ascii="Barlow" w:hAnsi="Barlow"/>
          <w:b/>
          <w:sz w:val="20"/>
          <w:szCs w:val="20"/>
        </w:rPr>
        <w:t>Für alle anderen Anmeldungen benötigen wir eine Kostengutsprache:</w:t>
      </w:r>
    </w:p>
    <w:p w14:paraId="32F3DB82" w14:textId="20D828D2" w:rsidR="00336597" w:rsidRPr="00145DC4" w:rsidRDefault="00336597" w:rsidP="001430E0">
      <w:pPr>
        <w:spacing w:before="40" w:after="60" w:line="360" w:lineRule="auto"/>
        <w:ind w:right="318"/>
        <w:rPr>
          <w:rFonts w:ascii="Barlow" w:hAnsi="Barlow"/>
          <w:sz w:val="20"/>
          <w:szCs w:val="20"/>
        </w:rPr>
      </w:pPr>
      <w:r w:rsidRPr="00145DC4">
        <w:rPr>
          <w:rFonts w:ascii="Barlow" w:hAnsi="Barlow"/>
          <w:sz w:val="20"/>
          <w:szCs w:val="20"/>
        </w:rPr>
        <w:t>Mit der Unterschrift bestätigen wir die Übernahme der:</w:t>
      </w:r>
      <w:r w:rsidRPr="00145DC4">
        <w:rPr>
          <w:rFonts w:ascii="Barlow" w:hAnsi="Barlow"/>
          <w:sz w:val="20"/>
          <w:szCs w:val="20"/>
        </w:rPr>
        <w:br/>
      </w:r>
      <w:sdt>
        <w:sdtPr>
          <w:rPr>
            <w:rFonts w:ascii="Barlow" w:eastAsia="Helvetica Neue" w:hAnsi="Barlow"/>
            <w:sz w:val="20"/>
            <w:szCs w:val="20"/>
          </w:rPr>
          <w:id w:val="-710182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30E0" w:rsidRPr="00145DC4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145DC4">
        <w:rPr>
          <w:rFonts w:ascii="Barlow" w:hAnsi="Barlow"/>
          <w:sz w:val="20"/>
          <w:szCs w:val="20"/>
        </w:rPr>
        <w:t xml:space="preserve"> Kurskosten</w:t>
      </w:r>
      <w:r w:rsidR="00164955" w:rsidRPr="00145DC4">
        <w:rPr>
          <w:rFonts w:ascii="Barlow" w:hAnsi="Barlow"/>
          <w:sz w:val="20"/>
          <w:szCs w:val="20"/>
        </w:rPr>
        <w:t xml:space="preserve">; </w:t>
      </w:r>
      <w:r w:rsidRPr="00145DC4">
        <w:rPr>
          <w:rFonts w:ascii="Barlow" w:hAnsi="Barlow"/>
          <w:sz w:val="20"/>
          <w:szCs w:val="20"/>
        </w:rPr>
        <w:t>CHF 9‘800</w:t>
      </w:r>
      <w:r w:rsidR="00EA12A9" w:rsidRPr="00145DC4">
        <w:rPr>
          <w:rFonts w:ascii="Barlow" w:hAnsi="Barlow"/>
          <w:sz w:val="20"/>
          <w:szCs w:val="20"/>
        </w:rPr>
        <w:t>.—</w:t>
      </w:r>
      <w:r w:rsidR="00B65FE1" w:rsidRPr="00145DC4">
        <w:rPr>
          <w:rFonts w:ascii="Barlow" w:hAnsi="Barlow"/>
          <w:sz w:val="20"/>
          <w:szCs w:val="20"/>
        </w:rPr>
        <w:tab/>
      </w:r>
      <w:r w:rsidR="00B65FE1" w:rsidRPr="00145DC4">
        <w:rPr>
          <w:rFonts w:ascii="Barlow" w:hAnsi="Barlow"/>
          <w:sz w:val="20"/>
          <w:szCs w:val="20"/>
        </w:rPr>
        <w:tab/>
      </w:r>
      <w:sdt>
        <w:sdtPr>
          <w:rPr>
            <w:rFonts w:ascii="Barlow" w:eastAsia="Helvetica Neue" w:hAnsi="Barlow"/>
            <w:sz w:val="20"/>
            <w:szCs w:val="20"/>
          </w:rPr>
          <w:id w:val="-6138326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5FE1" w:rsidRPr="00145DC4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145DC4">
        <w:rPr>
          <w:rFonts w:ascii="Barlow" w:hAnsi="Barlow"/>
          <w:sz w:val="20"/>
          <w:szCs w:val="20"/>
        </w:rPr>
        <w:t xml:space="preserve"> Kosten Stellensuche</w:t>
      </w:r>
      <w:r w:rsidR="00164955" w:rsidRPr="00145DC4">
        <w:rPr>
          <w:rFonts w:ascii="Barlow" w:hAnsi="Barlow"/>
          <w:sz w:val="20"/>
          <w:szCs w:val="20"/>
        </w:rPr>
        <w:t>;</w:t>
      </w:r>
      <w:r w:rsidRPr="00145DC4">
        <w:rPr>
          <w:rFonts w:ascii="Barlow" w:hAnsi="Barlow"/>
          <w:sz w:val="20"/>
          <w:szCs w:val="20"/>
        </w:rPr>
        <w:t xml:space="preserve"> CHF 2‘900</w:t>
      </w:r>
      <w:r w:rsidR="00EA12A9" w:rsidRPr="00145DC4">
        <w:rPr>
          <w:rFonts w:ascii="Barlow" w:hAnsi="Barlow"/>
          <w:sz w:val="20"/>
          <w:szCs w:val="20"/>
        </w:rPr>
        <w:t>.—</w:t>
      </w:r>
    </w:p>
    <w:p w14:paraId="2D312449" w14:textId="77777777" w:rsidR="00336597" w:rsidRPr="00145DC4" w:rsidRDefault="00336597" w:rsidP="00B11529">
      <w:pPr>
        <w:spacing w:after="60" w:line="281" w:lineRule="auto"/>
        <w:ind w:left="284" w:right="318" w:hanging="284"/>
        <w:jc w:val="both"/>
        <w:rPr>
          <w:rFonts w:ascii="Barlow" w:hAnsi="Barlow"/>
          <w:b/>
          <w:sz w:val="20"/>
          <w:szCs w:val="20"/>
        </w:rPr>
      </w:pPr>
      <w:r w:rsidRPr="00145DC4">
        <w:rPr>
          <w:rFonts w:ascii="Barlow" w:hAnsi="Barlow"/>
          <w:b/>
          <w:sz w:val="20"/>
          <w:szCs w:val="20"/>
        </w:rPr>
        <w:t>Kosten Arbeitskleidung / Transportkosten (fallen für alle an):</w:t>
      </w:r>
    </w:p>
    <w:p w14:paraId="5149D9DD" w14:textId="1857B188" w:rsidR="00336597" w:rsidRPr="00145DC4" w:rsidRDefault="00336597" w:rsidP="001430E0">
      <w:pPr>
        <w:pStyle w:val="EinfAbs"/>
        <w:spacing w:before="60" w:line="276" w:lineRule="auto"/>
        <w:rPr>
          <w:rFonts w:ascii="Barlow" w:hAnsi="Barlow"/>
          <w:sz w:val="20"/>
          <w:szCs w:val="20"/>
        </w:rPr>
      </w:pPr>
      <w:r w:rsidRPr="00145DC4">
        <w:rPr>
          <w:rFonts w:ascii="Barlow" w:hAnsi="Barlow"/>
          <w:sz w:val="20"/>
          <w:szCs w:val="20"/>
        </w:rPr>
        <w:t>Mit der Unterschrift wird die Übernahme der Kosten Arbeitskleidung (CHF 100</w:t>
      </w:r>
      <w:r w:rsidR="001430E0" w:rsidRPr="00145DC4">
        <w:rPr>
          <w:rFonts w:ascii="Barlow" w:hAnsi="Barlow"/>
          <w:sz w:val="20"/>
          <w:szCs w:val="20"/>
        </w:rPr>
        <w:t>.—</w:t>
      </w:r>
      <w:r w:rsidRPr="00145DC4">
        <w:rPr>
          <w:rFonts w:ascii="Barlow" w:hAnsi="Barlow"/>
          <w:sz w:val="20"/>
          <w:szCs w:val="20"/>
        </w:rPr>
        <w:t xml:space="preserve"> bis CHF 200</w:t>
      </w:r>
      <w:r w:rsidR="001430E0" w:rsidRPr="00145DC4">
        <w:rPr>
          <w:rFonts w:ascii="Barlow" w:hAnsi="Barlow"/>
          <w:sz w:val="20"/>
          <w:szCs w:val="20"/>
        </w:rPr>
        <w:t>.—</w:t>
      </w:r>
      <w:r w:rsidRPr="00145DC4">
        <w:rPr>
          <w:rFonts w:ascii="Barlow" w:hAnsi="Barlow"/>
          <w:sz w:val="20"/>
          <w:szCs w:val="20"/>
        </w:rPr>
        <w:t xml:space="preserve">) </w:t>
      </w:r>
      <w:r w:rsidR="001430E0" w:rsidRPr="00145DC4">
        <w:rPr>
          <w:rFonts w:ascii="Barlow" w:hAnsi="Barlow"/>
          <w:sz w:val="20"/>
          <w:szCs w:val="20"/>
        </w:rPr>
        <w:br/>
      </w:r>
      <w:r w:rsidRPr="00145DC4">
        <w:rPr>
          <w:rFonts w:ascii="Barlow" w:hAnsi="Barlow"/>
          <w:sz w:val="20"/>
          <w:szCs w:val="20"/>
        </w:rPr>
        <w:t xml:space="preserve">sowie der Transportkosten zum Kursort und Einsatzbetrieb (Bildungseinsatz) bestätigt. </w:t>
      </w:r>
    </w:p>
    <w:p w14:paraId="531315B4" w14:textId="1FA2D410" w:rsidR="00EA12A9" w:rsidRPr="00145DC4" w:rsidRDefault="00336597" w:rsidP="008B0FCC">
      <w:pPr>
        <w:tabs>
          <w:tab w:val="right" w:pos="9356"/>
        </w:tabs>
        <w:spacing w:before="240" w:line="240" w:lineRule="auto"/>
        <w:rPr>
          <w:rFonts w:ascii="Barlow" w:eastAsia="Helvetica Neue" w:hAnsi="Barlow"/>
          <w:b/>
          <w:sz w:val="20"/>
          <w:szCs w:val="20"/>
        </w:rPr>
      </w:pPr>
      <w:r w:rsidRPr="00145DC4">
        <w:rPr>
          <w:rFonts w:ascii="Barlow" w:eastAsia="Helvetica Neue" w:hAnsi="Barlow"/>
          <w:b/>
          <w:sz w:val="20"/>
          <w:szCs w:val="20"/>
        </w:rPr>
        <w:t>Unterschriften</w:t>
      </w:r>
    </w:p>
    <w:p w14:paraId="7247A73A" w14:textId="7EE99FD5" w:rsidR="00336597" w:rsidRPr="00F04299" w:rsidRDefault="00336597" w:rsidP="00F04299">
      <w:pPr>
        <w:tabs>
          <w:tab w:val="right" w:pos="9356"/>
        </w:tabs>
        <w:spacing w:before="60" w:after="100" w:afterAutospacing="1" w:line="240" w:lineRule="auto"/>
        <w:rPr>
          <w:rFonts w:ascii="Barlow" w:eastAsia="Helvetica Neue" w:hAnsi="Barlow"/>
          <w:b/>
          <w:sz w:val="20"/>
          <w:szCs w:val="20"/>
        </w:rPr>
      </w:pPr>
      <w:r w:rsidRPr="00145DC4">
        <w:rPr>
          <w:rFonts w:ascii="Barlow" w:eastAsia="Helvetica Neue" w:hAnsi="Barlow"/>
          <w:sz w:val="20"/>
          <w:szCs w:val="20"/>
        </w:rPr>
        <w:t>Die Unterschrift des Sozialarbeiters/</w:t>
      </w:r>
      <w:r w:rsidR="001430E0" w:rsidRPr="00145DC4">
        <w:rPr>
          <w:rFonts w:ascii="Barlow" w:eastAsia="Helvetica Neue" w:hAnsi="Barlow"/>
          <w:sz w:val="20"/>
          <w:szCs w:val="20"/>
        </w:rPr>
        <w:t>der Sozialarbeiter</w:t>
      </w:r>
      <w:r w:rsidRPr="00145DC4">
        <w:rPr>
          <w:rFonts w:ascii="Barlow" w:eastAsia="Helvetica Neue" w:hAnsi="Barlow"/>
          <w:sz w:val="20"/>
          <w:szCs w:val="20"/>
        </w:rPr>
        <w:t>in ist obligatorisch</w:t>
      </w:r>
      <w:r w:rsidR="00EA12A9" w:rsidRPr="00145DC4">
        <w:rPr>
          <w:rFonts w:ascii="Barlow" w:eastAsia="Helvetica Neue" w:hAnsi="Barlow"/>
          <w:sz w:val="20"/>
          <w:szCs w:val="20"/>
        </w:rPr>
        <w:t>.</w:t>
      </w:r>
    </w:p>
    <w:p w14:paraId="4D77737A" w14:textId="1856100E" w:rsidR="00916D66" w:rsidRDefault="00336597" w:rsidP="00916D66">
      <w:pPr>
        <w:tabs>
          <w:tab w:val="left" w:pos="2410"/>
          <w:tab w:val="left" w:pos="5670"/>
        </w:tabs>
        <w:spacing w:before="240"/>
        <w:rPr>
          <w:rFonts w:ascii="Barlow" w:hAnsi="Barlow"/>
          <w:sz w:val="20"/>
          <w:szCs w:val="20"/>
        </w:rPr>
      </w:pPr>
      <w:r w:rsidRPr="00145DC4">
        <w:rPr>
          <w:rFonts w:ascii="Barlow" w:hAnsi="Barlow"/>
          <w:sz w:val="20"/>
          <w:szCs w:val="20"/>
        </w:rPr>
        <w:t>Datum</w:t>
      </w:r>
      <w:r w:rsidR="00F04299">
        <w:rPr>
          <w:rFonts w:ascii="Barlow" w:hAnsi="Barlow"/>
          <w:sz w:val="20"/>
          <w:szCs w:val="20"/>
        </w:rPr>
        <w:t>:</w:t>
      </w:r>
      <w:r w:rsidR="004D76D0">
        <w:rPr>
          <w:rFonts w:ascii="Barlow" w:hAnsi="Barlow"/>
          <w:sz w:val="20"/>
          <w:szCs w:val="20"/>
        </w:rPr>
        <w:t xml:space="preserve">  </w:t>
      </w:r>
      <w:sdt>
        <w:sdtPr>
          <w:rPr>
            <w:rFonts w:ascii="Barlow" w:hAnsi="Barlow"/>
            <w:sz w:val="20"/>
            <w:szCs w:val="20"/>
          </w:rPr>
          <w:id w:val="-2137241958"/>
          <w:placeholder>
            <w:docPart w:val="48B36E12B1D44D9C91F3DE9FF1FD43B7"/>
          </w:placeholder>
          <w:showingPlcHdr/>
          <w:date>
            <w:dateFormat w:val="d. MMMM yyyy"/>
            <w:lid w:val="de-CH"/>
            <w:storeMappedDataAs w:val="dateTime"/>
            <w:calendar w:val="gregorian"/>
          </w:date>
        </w:sdtPr>
        <w:sdtEndPr/>
        <w:sdtContent>
          <w:r w:rsidR="004D76D0" w:rsidRPr="004D76D0">
            <w:rPr>
              <w:rFonts w:ascii="Barlow" w:hAnsi="Barlow"/>
              <w:vanish/>
              <w:sz w:val="20"/>
              <w:szCs w:val="20"/>
            </w:rPr>
            <w:t>Datum</w:t>
          </w:r>
        </w:sdtContent>
      </w:sdt>
      <w:r w:rsidR="004D76D0">
        <w:rPr>
          <w:rFonts w:ascii="Barlow" w:hAnsi="Barlow"/>
          <w:sz w:val="20"/>
          <w:szCs w:val="20"/>
        </w:rPr>
        <w:tab/>
      </w:r>
      <w:r w:rsidR="004D76D0" w:rsidRPr="00145DC4">
        <w:rPr>
          <w:rFonts w:ascii="Barlow" w:hAnsi="Barlow"/>
          <w:sz w:val="20"/>
          <w:szCs w:val="20"/>
        </w:rPr>
        <w:t>Sozialarbeiter:in</w:t>
      </w:r>
      <w:r w:rsidR="004D76D0">
        <w:rPr>
          <w:rFonts w:ascii="Barlow" w:hAnsi="Barlow"/>
          <w:sz w:val="20"/>
          <w:szCs w:val="20"/>
        </w:rPr>
        <w:tab/>
      </w:r>
      <w:r w:rsidR="004D76D0" w:rsidRPr="00145DC4">
        <w:rPr>
          <w:rFonts w:ascii="Barlow" w:hAnsi="Barlow"/>
          <w:sz w:val="20"/>
          <w:szCs w:val="20"/>
        </w:rPr>
        <w:tab/>
      </w:r>
      <w:proofErr w:type="gramStart"/>
      <w:r w:rsidR="004D76D0" w:rsidRPr="00145DC4">
        <w:rPr>
          <w:rFonts w:ascii="Barlow" w:hAnsi="Barlow"/>
          <w:sz w:val="20"/>
          <w:szCs w:val="20"/>
        </w:rPr>
        <w:t>Angemeldete:r</w:t>
      </w:r>
      <w:proofErr w:type="gramEnd"/>
      <w:r w:rsidR="00916D66">
        <w:rPr>
          <w:rFonts w:ascii="Barlow" w:hAnsi="Barlow"/>
          <w:sz w:val="20"/>
          <w:szCs w:val="20"/>
        </w:rPr>
        <w:br/>
      </w:r>
      <w:r w:rsidR="00916D66">
        <w:rPr>
          <w:rFonts w:ascii="Barlow" w:hAnsi="Barlow"/>
          <w:sz w:val="20"/>
          <w:szCs w:val="20"/>
        </w:rPr>
        <w:br/>
      </w:r>
      <w:r w:rsidR="00916D66">
        <w:rPr>
          <w:rFonts w:ascii="Barlow" w:hAnsi="Barlow"/>
          <w:sz w:val="20"/>
          <w:szCs w:val="20"/>
        </w:rPr>
        <w:tab/>
      </w:r>
      <w:sdt>
        <w:sdtPr>
          <w:rPr>
            <w:rFonts w:ascii="Barlow" w:hAnsi="Barlow"/>
            <w:vanish/>
            <w:sz w:val="20"/>
            <w:szCs w:val="20"/>
          </w:rPr>
          <w:id w:val="881066388"/>
          <w:placeholder>
            <w:docPart w:val="F11A12F8E8CE46A09AE275AF920BC26D"/>
          </w:placeholder>
          <w:showingPlcHdr/>
        </w:sdtPr>
        <w:sdtEndPr/>
        <w:sdtContent>
          <w:r w:rsidR="00916D66" w:rsidRPr="00916D66">
            <w:rPr>
              <w:rStyle w:val="Platzhaltertext"/>
              <w:rFonts w:ascii="Barlow" w:hAnsi="Barlow"/>
              <w:vanish/>
            </w:rPr>
            <w:t>Vorname / Name</w:t>
          </w:r>
        </w:sdtContent>
      </w:sdt>
      <w:r w:rsidR="00916D66">
        <w:rPr>
          <w:rFonts w:ascii="Barlow" w:hAnsi="Barlow"/>
          <w:sz w:val="20"/>
          <w:szCs w:val="20"/>
        </w:rPr>
        <w:tab/>
      </w:r>
      <w:sdt>
        <w:sdtPr>
          <w:rPr>
            <w:rFonts w:ascii="Barlow" w:hAnsi="Barlow"/>
            <w:vanish/>
            <w:sz w:val="20"/>
            <w:szCs w:val="20"/>
          </w:rPr>
          <w:id w:val="-1003590561"/>
          <w:placeholder>
            <w:docPart w:val="8A72DE7E435E4131A45B24AD4B5C9AE5"/>
          </w:placeholder>
          <w:showingPlcHdr/>
        </w:sdtPr>
        <w:sdtEndPr/>
        <w:sdtContent>
          <w:r w:rsidR="00916D66" w:rsidRPr="00916D66">
            <w:rPr>
              <w:rStyle w:val="Platzhaltertext"/>
              <w:rFonts w:ascii="Barlow" w:hAnsi="Barlow"/>
              <w:vanish/>
            </w:rPr>
            <w:t>Vorname / Name</w:t>
          </w:r>
        </w:sdtContent>
      </w:sdt>
    </w:p>
    <w:sectPr w:rsidR="00916D66" w:rsidSect="00336597">
      <w:headerReference w:type="default" r:id="rId12"/>
      <w:footerReference w:type="default" r:id="rId13"/>
      <w:headerReference w:type="first" r:id="rId14"/>
      <w:footerReference w:type="first" r:id="rId15"/>
      <w:type w:val="continuous"/>
      <w:pgSz w:w="11906" w:h="16838"/>
      <w:pgMar w:top="1985" w:right="707" w:bottom="2552" w:left="1474" w:header="567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7C3642" w14:textId="77777777" w:rsidR="00FD0942" w:rsidRDefault="00FD0942" w:rsidP="00F91D37">
      <w:pPr>
        <w:spacing w:line="240" w:lineRule="auto"/>
      </w:pPr>
      <w:r>
        <w:separator/>
      </w:r>
    </w:p>
  </w:endnote>
  <w:endnote w:type="continuationSeparator" w:id="0">
    <w:p w14:paraId="6173A07E" w14:textId="77777777" w:rsidR="00FD0942" w:rsidRDefault="00FD0942" w:rsidP="00F91D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NeueLT Com 55 Roman">
    <w:altName w:val="Arial"/>
    <w:charset w:val="00"/>
    <w:family w:val="swiss"/>
    <w:pitch w:val="variable"/>
    <w:sig w:usb0="8000008F" w:usb1="10002042" w:usb2="00000000" w:usb3="00000000" w:csb0="0000009B" w:csb1="00000000"/>
  </w:font>
  <w:font w:name="Barlow">
    <w:panose1 w:val="00000500000000000000"/>
    <w:charset w:val="00"/>
    <w:family w:val="auto"/>
    <w:pitch w:val="variable"/>
    <w:sig w:usb0="20000007" w:usb1="00000000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rlow SemiBold">
    <w:panose1 w:val="00000700000000000000"/>
    <w:charset w:val="00"/>
    <w:family w:val="auto"/>
    <w:pitch w:val="variable"/>
    <w:sig w:usb0="20000007" w:usb1="00000000" w:usb2="00000000" w:usb3="00000000" w:csb0="00000193" w:csb1="00000000"/>
  </w:font>
  <w:font w:name="Barlow Medium">
    <w:charset w:val="00"/>
    <w:family w:val="auto"/>
    <w:pitch w:val="variable"/>
    <w:sig w:usb0="20000007" w:usb1="00000000" w:usb2="00000000" w:usb3="00000000" w:csb0="00000193" w:csb1="00000000"/>
  </w:font>
  <w:font w:name="Helvetica Neue">
    <w:altName w:val="Malgun Gothic"/>
    <w:charset w:val="00"/>
    <w:family w:val="auto"/>
    <w:pitch w:val="variable"/>
    <w:sig w:usb0="A00002FF" w:usb1="5000205B" w:usb2="00000002" w:usb3="00000000" w:csb0="0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ohneRahmen"/>
      <w:tblW w:w="0" w:type="auto"/>
      <w:tblBorders>
        <w:insideV w:val="single" w:sz="4" w:space="0" w:color="auto"/>
      </w:tblBorders>
      <w:tblCellMar>
        <w:right w:w="17" w:type="dxa"/>
      </w:tblCellMar>
      <w:tblLook w:val="04A0" w:firstRow="1" w:lastRow="0" w:firstColumn="1" w:lastColumn="0" w:noHBand="0" w:noVBand="1"/>
    </w:tblPr>
    <w:tblGrid>
      <w:gridCol w:w="850"/>
      <w:gridCol w:w="2466"/>
      <w:gridCol w:w="2917"/>
    </w:tblGrid>
    <w:tr w:rsidR="00065C9F" w14:paraId="1724C90D" w14:textId="77777777" w:rsidTr="00B92A4A">
      <w:tc>
        <w:tcPr>
          <w:tcW w:w="850" w:type="dxa"/>
        </w:tcPr>
        <w:p w14:paraId="254E19CA" w14:textId="77777777" w:rsidR="00065C9F" w:rsidRPr="00A5146F" w:rsidRDefault="00065C9F" w:rsidP="007C4CBB">
          <w:pPr>
            <w:pStyle w:val="Fuzeile"/>
            <w:spacing w:line="160" w:lineRule="exact"/>
            <w:rPr>
              <w:b/>
              <w:bCs/>
            </w:rPr>
          </w:pPr>
          <w:r w:rsidRPr="00A5146F">
            <w:rPr>
              <w:b/>
              <w:bCs/>
            </w:rPr>
            <w:t>SAH Bern</w:t>
          </w:r>
        </w:p>
      </w:tc>
      <w:tc>
        <w:tcPr>
          <w:tcW w:w="2466" w:type="dxa"/>
        </w:tcPr>
        <w:p w14:paraId="40402E74" w14:textId="77777777" w:rsidR="00065C9F" w:rsidRPr="00B92A4A" w:rsidRDefault="00065C9F" w:rsidP="00A55926">
          <w:pPr>
            <w:pStyle w:val="Fuzeile"/>
            <w:spacing w:line="160" w:lineRule="exact"/>
            <w:ind w:left="125"/>
            <w:rPr>
              <w:b/>
              <w:bCs/>
            </w:rPr>
          </w:pPr>
          <w:r>
            <w:rPr>
              <w:b/>
              <w:bCs/>
            </w:rPr>
            <w:t>FOKUS Fachkurse</w:t>
          </w:r>
        </w:p>
      </w:tc>
      <w:tc>
        <w:tcPr>
          <w:tcW w:w="2917" w:type="dxa"/>
        </w:tcPr>
        <w:p w14:paraId="7942EA55" w14:textId="77777777" w:rsidR="00065C9F" w:rsidRDefault="00065C9F" w:rsidP="007C4CBB">
          <w:pPr>
            <w:pStyle w:val="Fuzeile"/>
            <w:spacing w:line="160" w:lineRule="exact"/>
            <w:ind w:left="122"/>
          </w:pPr>
          <w:r w:rsidRPr="00DE70BB">
            <w:t>031 970 40 10</w:t>
          </w:r>
        </w:p>
      </w:tc>
    </w:tr>
    <w:tr w:rsidR="00065C9F" w14:paraId="43F4363F" w14:textId="77777777" w:rsidTr="00B92A4A">
      <w:tc>
        <w:tcPr>
          <w:tcW w:w="850" w:type="dxa"/>
        </w:tcPr>
        <w:p w14:paraId="7941A919" w14:textId="77777777" w:rsidR="00065C9F" w:rsidRPr="00A5146F" w:rsidRDefault="00065C9F" w:rsidP="007C4CBB">
          <w:pPr>
            <w:pStyle w:val="Fuzeile"/>
            <w:spacing w:line="210" w:lineRule="atLeast"/>
            <w:rPr>
              <w:b/>
              <w:bCs/>
            </w:rPr>
          </w:pPr>
        </w:p>
      </w:tc>
      <w:tc>
        <w:tcPr>
          <w:tcW w:w="2466" w:type="dxa"/>
        </w:tcPr>
        <w:p w14:paraId="670118D1" w14:textId="77777777" w:rsidR="00065C9F" w:rsidRDefault="00065C9F" w:rsidP="00DE70BB">
          <w:pPr>
            <w:pStyle w:val="Fuzeile"/>
            <w:spacing w:line="210" w:lineRule="atLeast"/>
            <w:ind w:left="122"/>
          </w:pPr>
          <w:r>
            <w:t>Könizstrasse 161</w:t>
          </w:r>
        </w:p>
        <w:p w14:paraId="30220A21" w14:textId="77777777" w:rsidR="00065C9F" w:rsidRPr="00A5146F" w:rsidRDefault="00065C9F" w:rsidP="00DE70BB">
          <w:pPr>
            <w:pStyle w:val="Fuzeile"/>
            <w:spacing w:line="210" w:lineRule="atLeast"/>
            <w:ind w:left="122"/>
            <w:rPr>
              <w:b/>
              <w:bCs/>
            </w:rPr>
          </w:pPr>
          <w:r>
            <w:t>3097 Liebefeld</w:t>
          </w:r>
        </w:p>
      </w:tc>
      <w:tc>
        <w:tcPr>
          <w:tcW w:w="2917" w:type="dxa"/>
        </w:tcPr>
        <w:p w14:paraId="24EB65A9" w14:textId="77777777" w:rsidR="00065C9F" w:rsidRDefault="00065C9F" w:rsidP="00DE70BB">
          <w:pPr>
            <w:pStyle w:val="Fuzeile"/>
            <w:spacing w:line="210" w:lineRule="atLeast"/>
            <w:ind w:left="122"/>
          </w:pPr>
          <w:r>
            <w:t>fokus@sah-be.ch</w:t>
          </w:r>
        </w:p>
        <w:p w14:paraId="75A7DDC8" w14:textId="77777777" w:rsidR="00065C9F" w:rsidRDefault="00065C9F" w:rsidP="00DE70BB">
          <w:pPr>
            <w:pStyle w:val="Fuzeile"/>
            <w:spacing w:line="210" w:lineRule="atLeast"/>
            <w:ind w:left="122"/>
          </w:pPr>
          <w:r>
            <w:t>sah-be.ch</w:t>
          </w:r>
        </w:p>
      </w:tc>
    </w:tr>
  </w:tbl>
  <w:p w14:paraId="0AD1DAA5" w14:textId="77777777" w:rsidR="00065C9F" w:rsidRDefault="00065C9F" w:rsidP="00A5146F">
    <w:pPr>
      <w:pStyle w:val="Fuzeile"/>
      <w:spacing w:line="220" w:lineRule="atLeast"/>
    </w:pPr>
  </w:p>
  <w:p w14:paraId="2FBD918F" w14:textId="77777777" w:rsidR="006C62E1" w:rsidRPr="00BF3D6D" w:rsidRDefault="006C62E1" w:rsidP="00A5146F">
    <w:pPr>
      <w:pStyle w:val="Fuzeile"/>
      <w:spacing w:line="220" w:lineRule="atLeast"/>
      <w:rPr>
        <w:color w:val="F9F8F1" w:themeColor="background1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ohneRahmen"/>
      <w:tblW w:w="0" w:type="auto"/>
      <w:tblBorders>
        <w:insideV w:val="single" w:sz="4" w:space="0" w:color="auto"/>
      </w:tblBorders>
      <w:tblCellMar>
        <w:right w:w="17" w:type="dxa"/>
      </w:tblCellMar>
      <w:tblLook w:val="04A0" w:firstRow="1" w:lastRow="0" w:firstColumn="1" w:lastColumn="0" w:noHBand="0" w:noVBand="1"/>
    </w:tblPr>
    <w:tblGrid>
      <w:gridCol w:w="850"/>
      <w:gridCol w:w="2466"/>
      <w:gridCol w:w="2917"/>
    </w:tblGrid>
    <w:tr w:rsidR="00065C9F" w14:paraId="3F77DE86" w14:textId="77777777" w:rsidTr="00B92A4A">
      <w:tc>
        <w:tcPr>
          <w:tcW w:w="850" w:type="dxa"/>
        </w:tcPr>
        <w:p w14:paraId="04CEC587" w14:textId="77777777" w:rsidR="00065C9F" w:rsidRPr="00A5146F" w:rsidRDefault="00065C9F" w:rsidP="007C4CBB">
          <w:pPr>
            <w:pStyle w:val="Fuzeile"/>
            <w:spacing w:line="160" w:lineRule="exact"/>
            <w:rPr>
              <w:b/>
              <w:bCs/>
            </w:rPr>
          </w:pPr>
          <w:r w:rsidRPr="00A5146F">
            <w:rPr>
              <w:b/>
              <w:bCs/>
            </w:rPr>
            <w:t>SAH Bern</w:t>
          </w:r>
        </w:p>
      </w:tc>
      <w:tc>
        <w:tcPr>
          <w:tcW w:w="2466" w:type="dxa"/>
        </w:tcPr>
        <w:p w14:paraId="0B7C6CDD" w14:textId="77777777" w:rsidR="00065C9F" w:rsidRPr="00B92A4A" w:rsidRDefault="00065C9F" w:rsidP="00A55926">
          <w:pPr>
            <w:pStyle w:val="Fuzeile"/>
            <w:spacing w:line="160" w:lineRule="exact"/>
            <w:ind w:left="125"/>
            <w:rPr>
              <w:b/>
              <w:bCs/>
            </w:rPr>
          </w:pPr>
          <w:r>
            <w:rPr>
              <w:b/>
              <w:bCs/>
            </w:rPr>
            <w:t>FOKUS Fachkurse</w:t>
          </w:r>
        </w:p>
      </w:tc>
      <w:tc>
        <w:tcPr>
          <w:tcW w:w="2917" w:type="dxa"/>
        </w:tcPr>
        <w:p w14:paraId="3F692331" w14:textId="77777777" w:rsidR="00065C9F" w:rsidRDefault="00065C9F" w:rsidP="007C4CBB">
          <w:pPr>
            <w:pStyle w:val="Fuzeile"/>
            <w:spacing w:line="160" w:lineRule="exact"/>
            <w:ind w:left="122"/>
          </w:pPr>
          <w:r w:rsidRPr="00DE70BB">
            <w:t>031 970 40 10</w:t>
          </w:r>
        </w:p>
      </w:tc>
    </w:tr>
    <w:tr w:rsidR="00065C9F" w14:paraId="776F0BA1" w14:textId="77777777" w:rsidTr="00B92A4A">
      <w:tc>
        <w:tcPr>
          <w:tcW w:w="850" w:type="dxa"/>
        </w:tcPr>
        <w:p w14:paraId="74A09EB5" w14:textId="77777777" w:rsidR="00065C9F" w:rsidRPr="00A5146F" w:rsidRDefault="00065C9F" w:rsidP="007C4CBB">
          <w:pPr>
            <w:pStyle w:val="Fuzeile"/>
            <w:spacing w:line="210" w:lineRule="atLeast"/>
            <w:rPr>
              <w:b/>
              <w:bCs/>
            </w:rPr>
          </w:pPr>
        </w:p>
      </w:tc>
      <w:tc>
        <w:tcPr>
          <w:tcW w:w="2466" w:type="dxa"/>
        </w:tcPr>
        <w:p w14:paraId="50F57266" w14:textId="77777777" w:rsidR="00065C9F" w:rsidRDefault="00065C9F" w:rsidP="00DE70BB">
          <w:pPr>
            <w:pStyle w:val="Fuzeile"/>
            <w:spacing w:line="210" w:lineRule="atLeast"/>
            <w:ind w:left="122"/>
          </w:pPr>
          <w:r>
            <w:t>Könizstrasse 161</w:t>
          </w:r>
        </w:p>
        <w:p w14:paraId="73329B94" w14:textId="77777777" w:rsidR="00065C9F" w:rsidRPr="00A5146F" w:rsidRDefault="00065C9F" w:rsidP="00DE70BB">
          <w:pPr>
            <w:pStyle w:val="Fuzeile"/>
            <w:spacing w:line="210" w:lineRule="atLeast"/>
            <w:ind w:left="122"/>
            <w:rPr>
              <w:b/>
              <w:bCs/>
            </w:rPr>
          </w:pPr>
          <w:r>
            <w:t>3097 Liebefeld</w:t>
          </w:r>
        </w:p>
      </w:tc>
      <w:tc>
        <w:tcPr>
          <w:tcW w:w="2917" w:type="dxa"/>
        </w:tcPr>
        <w:p w14:paraId="77876583" w14:textId="77777777" w:rsidR="00065C9F" w:rsidRDefault="00065C9F" w:rsidP="00DE70BB">
          <w:pPr>
            <w:pStyle w:val="Fuzeile"/>
            <w:spacing w:line="210" w:lineRule="atLeast"/>
            <w:ind w:left="122"/>
          </w:pPr>
          <w:r>
            <w:t>fokus@sah-be.ch</w:t>
          </w:r>
        </w:p>
        <w:p w14:paraId="204E5066" w14:textId="77777777" w:rsidR="00065C9F" w:rsidRDefault="00065C9F" w:rsidP="00DE70BB">
          <w:pPr>
            <w:pStyle w:val="Fuzeile"/>
            <w:spacing w:line="210" w:lineRule="atLeast"/>
            <w:ind w:left="122"/>
          </w:pPr>
          <w:r>
            <w:t>sah-be.ch</w:t>
          </w:r>
        </w:p>
      </w:tc>
    </w:tr>
  </w:tbl>
  <w:p w14:paraId="7A1E10A0" w14:textId="77777777" w:rsidR="00065C9F" w:rsidRDefault="00065C9F" w:rsidP="00A5146F">
    <w:pPr>
      <w:pStyle w:val="Fuzeile"/>
      <w:spacing w:line="220" w:lineRule="atLeast"/>
    </w:pPr>
  </w:p>
  <w:p w14:paraId="6E70D51D" w14:textId="77777777" w:rsidR="00F46B75" w:rsidRPr="00783BD5" w:rsidRDefault="00F46B75">
    <w:pPr>
      <w:pStyle w:val="Fuzeile"/>
      <w:rPr>
        <w:color w:val="F9F8F1" w:themeColor="background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B92C68" w14:textId="77777777" w:rsidR="00FD0942" w:rsidRDefault="00FD0942" w:rsidP="00F91D37">
      <w:pPr>
        <w:spacing w:line="240" w:lineRule="auto"/>
      </w:pPr>
      <w:r>
        <w:separator/>
      </w:r>
    </w:p>
  </w:footnote>
  <w:footnote w:type="continuationSeparator" w:id="0">
    <w:p w14:paraId="04116A93" w14:textId="77777777" w:rsidR="00FD0942" w:rsidRDefault="00FD0942" w:rsidP="00F91D3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18988681"/>
      <w:lock w:val="contentLocked"/>
      <w:placeholder>
        <w:docPart w:val="F945A46C3C184CF2ADB58FDDEC752586"/>
      </w:placeholder>
      <w:group/>
    </w:sdtPr>
    <w:sdtEndPr/>
    <w:sdtContent>
      <w:p w14:paraId="1B17D3AE" w14:textId="77777777" w:rsidR="00F95305" w:rsidRDefault="00F95305" w:rsidP="00A5146F">
        <w:pPr>
          <w:pStyle w:val="Kopfzeile"/>
          <w:tabs>
            <w:tab w:val="clear" w:pos="4536"/>
            <w:tab w:val="clear" w:pos="9072"/>
          </w:tabs>
        </w:pPr>
        <w:r w:rsidRPr="007219D0">
          <mc:AlternateContent>
            <mc:Choice Requires="wps">
              <w:drawing>
                <wp:anchor distT="0" distB="0" distL="114300" distR="114300" simplePos="0" relativeHeight="251707391" behindDoc="0" locked="1" layoutInCell="1" allowOverlap="1" wp14:anchorId="18E53647" wp14:editId="2C600874">
                  <wp:simplePos x="0" y="0"/>
                  <wp:positionH relativeFrom="page">
                    <wp:align>right</wp:align>
                  </wp:positionH>
                  <wp:positionV relativeFrom="page">
                    <wp:align>bottom</wp:align>
                  </wp:positionV>
                  <wp:extent cx="896400" cy="669600"/>
                  <wp:effectExtent l="0" t="0" r="0" b="0"/>
                  <wp:wrapSquare wrapText="bothSides"/>
                  <wp:docPr id="1669736409" name="Textfeld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896400" cy="6696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04D5AE6" w14:textId="77777777" w:rsidR="00F95305" w:rsidRPr="005C6148" w:rsidRDefault="00F95305" w:rsidP="004765C7">
                              <w:pPr>
                                <w:pStyle w:val="Seitenzahlen"/>
                              </w:pPr>
                              <w:r w:rsidRPr="005C6148">
                                <w:fldChar w:fldCharType="begin"/>
                              </w:r>
                              <w:r w:rsidRPr="005C6148">
                                <w:instrText>PAGE   \* MERGEFORMAT</w:instrText>
                              </w:r>
                              <w:r w:rsidRPr="005C6148">
                                <w:fldChar w:fldCharType="separate"/>
                              </w:r>
                              <w:r w:rsidRPr="00452D49">
                                <w:rPr>
                                  <w:lang w:val="de-DE"/>
                                </w:rPr>
                                <w:t>5</w:t>
                              </w:r>
                              <w:r w:rsidRPr="005C6148">
                                <w:fldChar w:fldCharType="end"/>
                              </w:r>
                              <w:r>
                                <w:t xml:space="preserve"> / </w:t>
                              </w:r>
                              <w:fldSimple w:instr=" NUMPAGES   \* MERGEFORMAT ">
                                <w:r>
                                  <w:t>23</w:t>
                                </w:r>
                              </w:fldSimple>
                            </w:p>
                          </w:txbxContent>
                        </wps:txbx>
                        <wps:bodyPr rot="0" spcFirstLastPara="0" vertOverflow="overflow" horzOverflow="overflow" vert="horz" wrap="square" lIns="0" tIns="0" rIns="432000" bIns="41400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18E53647" id="_x0000_t202" coordsize="21600,21600" o:spt="202" path="m,l,21600r21600,l21600,xe">
                  <v:stroke joinstyle="miter"/>
                  <v:path gradientshapeok="t" o:connecttype="rect"/>
                </v:shapetype>
                <v:shape id="Textfeld 4" o:spid="_x0000_s1026" type="#_x0000_t202" alt="&quot;&quot;" style="position:absolute;margin-left:19.4pt;margin-top:0;width:70.6pt;height:52.7pt;z-index:251707391;visibility:visible;mso-wrap-style:square;mso-width-percent:0;mso-height-percent:0;mso-wrap-distance-left:9pt;mso-wrap-distance-top:0;mso-wrap-distance-right:9pt;mso-wrap-distance-bottom:0;mso-position-horizontal:right;mso-position-horizontal-relative:page;mso-position-vertical:bottom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" filled="f" stroked="f" strokeweight=".5pt">
                  <v:textbox inset="0,0,12mm,11.5mm">
                    <w:txbxContent>
                      <w:p w14:paraId="604D5AE6" w14:textId="77777777" w:rsidR="00F95305" w:rsidRPr="005C6148" w:rsidRDefault="00F95305" w:rsidP="004765C7">
                        <w:pPr>
                          <w:pStyle w:val="Seitenzahlen"/>
                        </w:pPr>
                        <w:r w:rsidRPr="005C6148">
                          <w:fldChar w:fldCharType="begin"/>
                        </w:r>
                        <w:r w:rsidRPr="005C6148">
                          <w:instrText>PAGE   \* MERGEFORMAT</w:instrText>
                        </w:r>
                        <w:r w:rsidRPr="005C6148">
                          <w:fldChar w:fldCharType="separate"/>
                        </w:r>
                        <w:r w:rsidRPr="00452D49">
                          <w:rPr>
                            <w:lang w:val="de-DE"/>
                          </w:rPr>
                          <w:t>5</w:t>
                        </w:r>
                        <w:r w:rsidRPr="005C6148">
                          <w:fldChar w:fldCharType="end"/>
                        </w:r>
                        <w:r>
                          <w:t xml:space="preserve"> / </w:t>
                        </w:r>
                        <w:fldSimple w:instr=" NUMPAGES   \* MERGEFORMAT ">
                          <w:r>
                            <w:t>23</w:t>
                          </w:r>
                        </w:fldSimple>
                      </w:p>
                    </w:txbxContent>
                  </v:textbox>
                  <w10:wrap type="square" anchorx="page" anchory="page"/>
                  <w10:anchorlock/>
                </v:shape>
              </w:pict>
            </mc:Fallback>
          </mc:AlternateContent>
        </w:r>
        <w:r>
          <w:drawing>
            <wp:anchor distT="0" distB="0" distL="114300" distR="114300" simplePos="0" relativeHeight="251706367" behindDoc="1" locked="1" layoutInCell="1" allowOverlap="1" wp14:anchorId="7B3108A1" wp14:editId="2324F510">
              <wp:simplePos x="0" y="0"/>
              <wp:positionH relativeFrom="page">
                <wp:align>right</wp:align>
              </wp:positionH>
              <wp:positionV relativeFrom="page">
                <wp:align>bottom</wp:align>
              </wp:positionV>
              <wp:extent cx="1825200" cy="1173600"/>
              <wp:effectExtent l="0" t="0" r="3810" b="7620"/>
              <wp:wrapNone/>
              <wp:docPr id="1898776164" name="Grafik 1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89878196" name="Grafik 12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pic:cNvPr>
                      <pic:cNvPicPr/>
                    </pic:nvPicPr>
                    <pic:blipFill rotWithShape="1">
                      <a:blip r:embed="rId1"/>
                      <a:srcRect r="29601" b="54002"/>
                      <a:stretch/>
                    </pic:blipFill>
                    <pic:spPr bwMode="auto">
                      <a:xfrm>
                        <a:off x="0" y="0"/>
                        <a:ext cx="1825200" cy="1173600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</w:sdtContent>
  </w:sdt>
  <w:p w14:paraId="7C208AC1" w14:textId="77777777" w:rsidR="00ED2669" w:rsidRPr="004765C7" w:rsidRDefault="00ED2669" w:rsidP="00A5146F">
    <w:pPr>
      <w:pStyle w:val="Kopfzeile"/>
      <w:tabs>
        <w:tab w:val="clear" w:pos="4536"/>
        <w:tab w:val="clear" w:pos="9072"/>
      </w:tabs>
      <w:rPr>
        <w:color w:val="FFFFFF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01687701"/>
      <w:lock w:val="contentLocked"/>
      <w:placeholder>
        <w:docPart w:val="F945A46C3C184CF2ADB58FDDEC752586"/>
      </w:placeholder>
      <w:group/>
    </w:sdtPr>
    <w:sdtEndPr/>
    <w:sdtContent>
      <w:p w14:paraId="275B311D" w14:textId="77777777" w:rsidR="00A5146F" w:rsidRDefault="00583E2C">
        <w:pPr>
          <w:pStyle w:val="Kopfzeile"/>
        </w:pPr>
        <w:r>
          <mc:AlternateContent>
            <mc:Choice Requires="wpg">
              <w:drawing>
                <wp:anchor distT="0" distB="0" distL="114300" distR="114300" simplePos="0" relativeHeight="251684863" behindDoc="0" locked="1" layoutInCell="1" allowOverlap="1" wp14:anchorId="5BDA21EE" wp14:editId="5A548D5D">
                  <wp:simplePos x="0" y="0"/>
                  <wp:positionH relativeFrom="page">
                    <wp:align>right</wp:align>
                  </wp:positionH>
                  <wp:positionV relativeFrom="page">
                    <wp:align>top</wp:align>
                  </wp:positionV>
                  <wp:extent cx="1731600" cy="982800"/>
                  <wp:effectExtent l="0" t="0" r="0" b="8255"/>
                  <wp:wrapNone/>
                  <wp:docPr id="713025208" name="Gruppieren 1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microsoft.com/office/word/2010/wordprocessingGroup">
                      <wpg:wgp>
                        <wpg:cNvGrpSpPr/>
                        <wpg:grpSpPr>
                          <a:xfrm>
                            <a:off x="0" y="0"/>
                            <a:ext cx="1731600" cy="982800"/>
                            <a:chOff x="0" y="0"/>
                            <a:chExt cx="1731208" cy="981351"/>
                          </a:xfrm>
                        </wpg:grpSpPr>
                        <pic:pic xmlns:pic="http://schemas.openxmlformats.org/drawingml/2006/picture">
                          <pic:nvPicPr>
                            <pic:cNvPr id="497641168" name="Grafik 1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387626"/>
                              <a:ext cx="1303020" cy="59372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2008942607" name="Rechteck 15"/>
                          <wps:cNvSpPr/>
                          <wps:spPr>
                            <a:xfrm>
                              <a:off x="1043608" y="0"/>
                              <a:ext cx="687600" cy="277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cei="http://schemas.microsoft.com/office/word/2026/wordml/cei">
              <w:pict>
                <v:group w14:anchorId="49FBC93E" id="Gruppieren 13" o:spid="_x0000_s1026" alt="&quot;&quot;" style="position:absolute;margin-left:85.15pt;margin-top:0;width:136.35pt;height:77.4pt;z-index:251684863;mso-position-horizontal:right;mso-position-horizontal-relative:page;mso-position-vertical:top;mso-position-vertical-relative:page;mso-width-relative:margin;mso-height-relative:margin" coordsize="17312,9813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Grafik 14" o:spid="_x0000_s1027" type="#_x0000_t75" style="position:absolute;top:3876;width:13030;height:59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">
                    <v:imagedata r:id="rId2" o:title=""/>
                  </v:shape>
                  <v:rect id="Rechteck 15" o:spid="_x0000_s1028" style="position:absolute;left:10436;width:6876;height:27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" filled="f" stroked="f" strokeweight="2pt"/>
                  <w10:wrap anchorx="page" anchory="page"/>
                  <w10:anchorlock/>
                </v:group>
              </w:pict>
            </mc:Fallback>
          </mc:AlternateContent>
        </w:r>
        <w:r w:rsidR="00ED2669">
          <mc:AlternateContent>
            <mc:Choice Requires="wpg">
              <w:drawing>
                <wp:anchor distT="0" distB="0" distL="114300" distR="114300" simplePos="0" relativeHeight="251704319" behindDoc="0" locked="1" layoutInCell="1" allowOverlap="1" wp14:anchorId="78C003D2" wp14:editId="795F83B9">
                  <wp:simplePos x="0" y="0"/>
                  <wp:positionH relativeFrom="page">
                    <wp:align>right</wp:align>
                  </wp:positionH>
                  <wp:positionV relativeFrom="page">
                    <wp:align>bottom</wp:align>
                  </wp:positionV>
                  <wp:extent cx="2815200" cy="1713600"/>
                  <wp:effectExtent l="0" t="0" r="4445" b="1270"/>
                  <wp:wrapNone/>
                  <wp:docPr id="619519049" name="Gruppieren 1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microsoft.com/office/word/2010/wordprocessingGroup">
                      <wpg:wgp>
                        <wpg:cNvGrpSpPr/>
                        <wpg:grpSpPr>
                          <a:xfrm>
                            <a:off x="0" y="0"/>
                            <a:ext cx="2815200" cy="1713600"/>
                            <a:chOff x="0" y="0"/>
                            <a:chExt cx="2814792" cy="1714172"/>
                          </a:xfrm>
                          <a:solidFill>
                            <a:srgbClr val="FFFFFF"/>
                          </a:solidFill>
                        </wpg:grpSpPr>
                        <pic:pic xmlns:pic="http://schemas.openxmlformats.org/drawingml/2006/picture">
                          <pic:nvPicPr>
                            <pic:cNvPr id="1386305991" name="Grafik 12">
                              <a:extLst>
                                <a:ext uri="{C183D7F6-B498-43B3-948B-1728B52AA6E4}">
                                  <adec:decorative xmlns:adec="http://schemas.microsoft.com/office/drawing/2017/decorative" val="1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3"/>
                            <a:srcRect t="-590" r="21360" b="51993"/>
                            <a:stretch/>
                          </pic:blipFill>
                          <pic:spPr bwMode="auto">
                            <a:xfrm>
                              <a:off x="0" y="0"/>
                              <a:ext cx="2813050" cy="1710055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s:wsp>
                          <wps:cNvPr id="313126122" name="Rechteck 14"/>
                          <wps:cNvSpPr/>
                          <wps:spPr>
                            <a:xfrm>
                              <a:off x="2519517" y="1229032"/>
                              <a:ext cx="295275" cy="48514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25589630" name="Grafik 1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590368" y="867696"/>
                              <a:ext cx="809625" cy="448945"/>
                            </a:xfrm>
                            <a:prstGeom prst="rect">
                              <a:avLst/>
                            </a:prstGeom>
                            <a:grpFill/>
                          </pic:spPr>
                        </pic:pic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cei="http://schemas.microsoft.com/office/word/2026/wordml/cei">
              <w:pict>
                <v:group w14:anchorId="283DC94D" id="Gruppieren 18" o:spid="_x0000_s1026" alt="&quot;&quot;" style="position:absolute;margin-left:170.45pt;margin-top:0;width:221.65pt;height:134.95pt;z-index:251704319;mso-position-horizontal:right;mso-position-horizontal-relative:page;mso-position-vertical:bottom;mso-position-vertical-relative:page;mso-width-relative:margin;mso-height-relative:margin" coordsize="28147,17141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">
                  <v:shape id="Grafik 12" o:spid="_x0000_s1027" type="#_x0000_t75" alt="&quot;&quot;" style="position:absolute;width:28130;height:171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">
                    <v:imagedata r:id="rId5" o:title="" croptop="-387f" cropbottom="34074f" cropright="13998f"/>
                  </v:shape>
                  <v:rect id="Rechteck 14" o:spid="_x0000_s1028" style="position:absolute;left:25195;top:12290;width:2952;height:48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" filled="f" stroked="f" strokeweight="2pt"/>
                  <v:shape id="Grafik 15" o:spid="_x0000_s1029" type="#_x0000_t75" style="position:absolute;left:15903;top:8676;width:8096;height:44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">
                    <v:imagedata r:id="rId6" o:title=""/>
                  </v:shape>
                  <w10:wrap anchorx="page" anchory="page"/>
                  <w10:anchorlock/>
                </v:group>
              </w:pict>
            </mc:Fallback>
          </mc:AlternateContent>
        </w:r>
      </w:p>
    </w:sdtContent>
  </w:sdt>
  <w:p w14:paraId="7077FB2D" w14:textId="77777777" w:rsidR="00BD1D14" w:rsidRPr="002C03CB" w:rsidRDefault="00BD1D14">
    <w:pPr>
      <w:pStyle w:val="Kopfzeile"/>
      <w:rPr>
        <w:color w:val="FFFFFF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164E8"/>
    <w:multiLevelType w:val="multilevel"/>
    <w:tmpl w:val="EF88C568"/>
    <w:numStyleLink w:val="NummerierteberschriftenListe"/>
  </w:abstractNum>
  <w:abstractNum w:abstractNumId="1" w15:restartNumberingAfterBreak="0">
    <w:nsid w:val="04444B55"/>
    <w:multiLevelType w:val="multilevel"/>
    <w:tmpl w:val="A8B6FB92"/>
    <w:lvl w:ilvl="0">
      <w:start w:val="1"/>
      <w:numFmt w:val="bullet"/>
      <w:pStyle w:val="Listenabsatz"/>
      <w:lvlText w:val="✔"/>
      <w:lvlJc w:val="left"/>
      <w:pPr>
        <w:ind w:left="284" w:hanging="284"/>
      </w:pPr>
      <w:rPr>
        <w:rFonts w:ascii="Segoe UI Symbol" w:hAnsi="Segoe UI Symbol" w:hint="default"/>
      </w:rPr>
    </w:lvl>
    <w:lvl w:ilvl="1">
      <w:start w:val="1"/>
      <w:numFmt w:val="bullet"/>
      <w:lvlText w:val="‒"/>
      <w:lvlJc w:val="left"/>
      <w:pPr>
        <w:ind w:left="567" w:hanging="283"/>
      </w:pPr>
      <w:rPr>
        <w:rFonts w:ascii="Arial" w:hAnsi="Aria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AD4D9E"/>
    <w:multiLevelType w:val="hybridMultilevel"/>
    <w:tmpl w:val="81948254"/>
    <w:lvl w:ilvl="0" w:tplc="08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0E63FE"/>
    <w:multiLevelType w:val="multilevel"/>
    <w:tmpl w:val="EF88C568"/>
    <w:numStyleLink w:val="NummerierteberschriftenListe"/>
  </w:abstractNum>
  <w:abstractNum w:abstractNumId="4" w15:restartNumberingAfterBreak="0">
    <w:nsid w:val="21E804FF"/>
    <w:multiLevelType w:val="hybridMultilevel"/>
    <w:tmpl w:val="522274AA"/>
    <w:lvl w:ilvl="0" w:tplc="11AC66EC">
      <w:start w:val="1"/>
      <w:numFmt w:val="decimal"/>
      <w:pStyle w:val="Traktandum-Tite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D6215"/>
    <w:multiLevelType w:val="multilevel"/>
    <w:tmpl w:val="E3A48EAC"/>
    <w:styleLink w:val="AufzhlungenListe"/>
    <w:lvl w:ilvl="0">
      <w:start w:val="1"/>
      <w:numFmt w:val="bullet"/>
      <w:pStyle w:val="Aufzhlung1"/>
      <w:lvlText w:val="▪"/>
      <w:lvlJc w:val="left"/>
      <w:pPr>
        <w:ind w:left="170" w:hanging="17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Aufzhlung2"/>
      <w:lvlText w:val="▪"/>
      <w:lvlJc w:val="left"/>
      <w:pPr>
        <w:ind w:left="340" w:hanging="170"/>
      </w:pPr>
      <w:rPr>
        <w:rFonts w:ascii="Times New Roman" w:hAnsi="Times New Roman" w:cs="Times New Roman" w:hint="default"/>
      </w:rPr>
    </w:lvl>
    <w:lvl w:ilvl="2">
      <w:start w:val="1"/>
      <w:numFmt w:val="bullet"/>
      <w:pStyle w:val="Aufzhlung3"/>
      <w:lvlText w:val="▪"/>
      <w:lvlJc w:val="left"/>
      <w:pPr>
        <w:ind w:left="510" w:hanging="17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̶"/>
      <w:lvlJc w:val="left"/>
      <w:pPr>
        <w:ind w:left="1134" w:hanging="283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̶"/>
      <w:lvlJc w:val="left"/>
      <w:pPr>
        <w:ind w:left="1418" w:hanging="284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̶"/>
      <w:lvlJc w:val="left"/>
      <w:pPr>
        <w:ind w:left="1701" w:hanging="283"/>
      </w:pPr>
      <w:rPr>
        <w:rFonts w:ascii="Times New Roman" w:hAnsi="Times New Roman" w:cs="Times New Roman" w:hint="default"/>
      </w:rPr>
    </w:lvl>
    <w:lvl w:ilvl="6">
      <w:start w:val="1"/>
      <w:numFmt w:val="bullet"/>
      <w:lvlText w:val="̶"/>
      <w:lvlJc w:val="left"/>
      <w:pPr>
        <w:ind w:left="1985" w:hanging="284"/>
      </w:pPr>
      <w:rPr>
        <w:rFonts w:ascii="Times New Roman" w:hAnsi="Times New Roman" w:cs="Times New Roman" w:hint="default"/>
      </w:rPr>
    </w:lvl>
    <w:lvl w:ilvl="7">
      <w:start w:val="1"/>
      <w:numFmt w:val="bullet"/>
      <w:lvlText w:val="̶"/>
      <w:lvlJc w:val="left"/>
      <w:pPr>
        <w:ind w:left="2268" w:hanging="283"/>
      </w:pPr>
      <w:rPr>
        <w:rFonts w:ascii="Times New Roman" w:hAnsi="Times New Roman" w:cs="Times New Roman" w:hint="default"/>
      </w:rPr>
    </w:lvl>
    <w:lvl w:ilvl="8">
      <w:start w:val="1"/>
      <w:numFmt w:val="bullet"/>
      <w:lvlText w:val="̶"/>
      <w:lvlJc w:val="left"/>
      <w:pPr>
        <w:ind w:left="2552" w:hanging="284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3D104362"/>
    <w:multiLevelType w:val="hybridMultilevel"/>
    <w:tmpl w:val="6CE4F81E"/>
    <w:lvl w:ilvl="0" w:tplc="08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1A6AE6"/>
    <w:multiLevelType w:val="hybridMultilevel"/>
    <w:tmpl w:val="92868D5E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022BC8"/>
    <w:multiLevelType w:val="multilevel"/>
    <w:tmpl w:val="EF88C568"/>
    <w:styleLink w:val="NummerierteberschriftenListe"/>
    <w:lvl w:ilvl="0">
      <w:start w:val="1"/>
      <w:numFmt w:val="decimal"/>
      <w:pStyle w:val="berschrift1nummeriert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berschrift2nummeriert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berschrift3nummeriert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pStyle w:val="berschrift4nummeriert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none"/>
      <w:pStyle w:val="Nummerierungs-Aussteiger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Nummerierung1"/>
      <w:lvlText w:val="%6."/>
      <w:lvlJc w:val="left"/>
      <w:pPr>
        <w:ind w:left="284" w:hanging="284"/>
      </w:pPr>
      <w:rPr>
        <w:rFonts w:hint="default"/>
      </w:rPr>
    </w:lvl>
    <w:lvl w:ilvl="6">
      <w:start w:val="1"/>
      <w:numFmt w:val="decimal"/>
      <w:pStyle w:val="Nummerierung2"/>
      <w:lvlText w:val="%6.%7"/>
      <w:lvlJc w:val="left"/>
      <w:pPr>
        <w:ind w:left="709" w:hanging="425"/>
      </w:pPr>
      <w:rPr>
        <w:rFonts w:hint="default"/>
      </w:rPr>
    </w:lvl>
    <w:lvl w:ilvl="7">
      <w:start w:val="1"/>
      <w:numFmt w:val="decimal"/>
      <w:pStyle w:val="Nummerierung3"/>
      <w:lvlText w:val="%6.%7.%8"/>
      <w:lvlJc w:val="left"/>
      <w:pPr>
        <w:ind w:left="1276" w:hanging="567"/>
      </w:pPr>
      <w:rPr>
        <w:rFonts w:hint="default"/>
      </w:rPr>
    </w:lvl>
    <w:lvl w:ilvl="8">
      <w:start w:val="1"/>
      <w:numFmt w:val="lowerLetter"/>
      <w:pStyle w:val="Nummerierungabc"/>
      <w:lvlText w:val="%9."/>
      <w:lvlJc w:val="left"/>
      <w:pPr>
        <w:ind w:left="284" w:hanging="284"/>
      </w:pPr>
      <w:rPr>
        <w:rFonts w:hint="default"/>
      </w:rPr>
    </w:lvl>
  </w:abstractNum>
  <w:abstractNum w:abstractNumId="9" w15:restartNumberingAfterBreak="0">
    <w:nsid w:val="58613E6B"/>
    <w:multiLevelType w:val="multilevel"/>
    <w:tmpl w:val="98B28E36"/>
    <w:lvl w:ilvl="0">
      <w:start w:val="1"/>
      <w:numFmt w:val="bullet"/>
      <w:pStyle w:val="Aufzhlungszeichen"/>
      <w:lvlText w:val=""/>
      <w:lvlJc w:val="left"/>
      <w:pPr>
        <w:ind w:left="284" w:hanging="284"/>
      </w:pPr>
      <w:rPr>
        <w:rFonts w:ascii="Wingdings" w:hAnsi="Wingdings" w:hint="default"/>
      </w:rPr>
    </w:lvl>
    <w:lvl w:ilvl="1">
      <w:start w:val="1"/>
      <w:numFmt w:val="bullet"/>
      <w:pStyle w:val="Aufzhlungszeichen2"/>
      <w:lvlText w:val="–"/>
      <w:lvlJc w:val="left"/>
      <w:pPr>
        <w:ind w:left="567" w:hanging="283"/>
      </w:pPr>
      <w:rPr>
        <w:rFonts w:ascii="HelveticaNeueLT Com 55 Roman" w:hAnsi="HelveticaNeueLT Com 55 Roman" w:hint="default"/>
      </w:rPr>
    </w:lvl>
    <w:lvl w:ilvl="2">
      <w:start w:val="1"/>
      <w:numFmt w:val="bullet"/>
      <w:pStyle w:val="Aufzhlungszeichen3"/>
      <w:lvlText w:val="–"/>
      <w:lvlJc w:val="left"/>
      <w:pPr>
        <w:ind w:left="851" w:hanging="284"/>
      </w:pPr>
      <w:rPr>
        <w:rFonts w:ascii="HelveticaNeueLT Com 55 Roman" w:hAnsi="HelveticaNeueLT Com 55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770709E9"/>
    <w:multiLevelType w:val="multilevel"/>
    <w:tmpl w:val="E3A48EAC"/>
    <w:numStyleLink w:val="AufzhlungenListe"/>
  </w:abstractNum>
  <w:abstractNum w:abstractNumId="11" w15:restartNumberingAfterBreak="0">
    <w:nsid w:val="7DC70E2F"/>
    <w:multiLevelType w:val="multilevel"/>
    <w:tmpl w:val="E3A48EAC"/>
    <w:numStyleLink w:val="AufzhlungenListe"/>
  </w:abstractNum>
  <w:num w:numId="1" w16cid:durableId="956832184">
    <w:abstractNumId w:val="9"/>
  </w:num>
  <w:num w:numId="2" w16cid:durableId="1254821494">
    <w:abstractNumId w:val="4"/>
  </w:num>
  <w:num w:numId="3" w16cid:durableId="1073507391">
    <w:abstractNumId w:val="8"/>
  </w:num>
  <w:num w:numId="4" w16cid:durableId="1074162686">
    <w:abstractNumId w:val="5"/>
  </w:num>
  <w:num w:numId="5" w16cid:durableId="1038356840">
    <w:abstractNumId w:val="1"/>
  </w:num>
  <w:num w:numId="6" w16cid:durableId="12858479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26608620">
    <w:abstractNumId w:val="3"/>
  </w:num>
  <w:num w:numId="8" w16cid:durableId="1804885748">
    <w:abstractNumId w:val="11"/>
  </w:num>
  <w:num w:numId="9" w16cid:durableId="1294480500">
    <w:abstractNumId w:val="10"/>
  </w:num>
  <w:num w:numId="10" w16cid:durableId="128011425">
    <w:abstractNumId w:val="7"/>
  </w:num>
  <w:num w:numId="11" w16cid:durableId="1097756100">
    <w:abstractNumId w:val="6"/>
  </w:num>
  <w:num w:numId="12" w16cid:durableId="1511330911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it-CH" w:vendorID="64" w:dllVersion="6" w:nlCheck="1" w:checkStyle="0"/>
  <w:activeWritingStyle w:appName="MSWord" w:lang="en-US" w:vendorID="64" w:dllVersion="6" w:nlCheck="1" w:checkStyle="1"/>
  <w:activeWritingStyle w:appName="MSWord" w:lang="fr-CH" w:vendorID="64" w:dllVersion="6" w:nlCheck="1" w:checkStyle="1"/>
  <w:activeWritingStyle w:appName="MSWord" w:lang="de-CH" w:vendorID="64" w:dllVersion="6" w:nlCheck="1" w:checkStyle="1"/>
  <w:activeWritingStyle w:appName="MSWord" w:lang="de-DE" w:vendorID="64" w:dllVersion="6" w:nlCheck="1" w:checkStyle="1"/>
  <w:activeWritingStyle w:appName="MSWord" w:lang="de-CH" w:vendorID="64" w:dllVersion="0" w:nlCheck="1" w:checkStyle="0"/>
  <w:activeWritingStyle w:appName="MSWord" w:lang="en-GB" w:vendorID="64" w:dllVersion="0" w:nlCheck="1" w:checkStyle="0"/>
  <w:activeWritingStyle w:appName="MSWord" w:lang="en-GB" w:vendorID="64" w:dllVersion="6" w:nlCheck="1" w:checkStyle="1"/>
  <w:activeWritingStyle w:appName="MSWord" w:lang="en-US" w:vendorID="64" w:dllVersion="0" w:nlCheck="1" w:checkStyle="0"/>
  <w:activeWritingStyle w:appName="MSWord" w:lang="it-CH" w:vendorID="64" w:dllVersion="0" w:nlCheck="1" w:checkStyle="0"/>
  <w:activeWritingStyle w:appName="MSWord" w:lang="de-DE" w:vendorID="64" w:dllVersion="0" w:nlCheck="1" w:checkStyle="0"/>
  <w:activeWritingStyle w:appName="MSWord" w:lang="it-IT" w:vendorID="64" w:dllVersion="0" w:nlCheck="1" w:checkStyle="0"/>
  <w:activeWritingStyle w:appName="MSWord" w:lang="fr-CH" w:vendorID="64" w:dllVersion="0" w:nlCheck="1" w:checkStyle="0"/>
  <w:activeWritingStyle w:appName="MSWord" w:lang="pt-BR" w:vendorID="64" w:dllVersion="0" w:nlCheck="1" w:checkStyle="0"/>
  <w:proofState w:spelling="clean" w:grammar="clean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ocumentProtection w:edit="forms" w:enforcement="1" w:cryptProviderType="rsaAES" w:cryptAlgorithmClass="hash" w:cryptAlgorithmType="typeAny" w:cryptAlgorithmSid="14" w:cryptSpinCount="100000" w:hash="yar1GVcna54G4nhq6+AQgHF/v6dKKcG/aNxsZrxN/Mf5gtkcaTERbc00XJ95OfD+b+nlG1esO+cklnSJ5ZIuOw==" w:salt="xvlzmq/NfTi2gwXjBlenug=="/>
  <w:defaultTabStop w:val="709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18C"/>
    <w:rsid w:val="00002978"/>
    <w:rsid w:val="00003A9F"/>
    <w:rsid w:val="00006E70"/>
    <w:rsid w:val="0001010F"/>
    <w:rsid w:val="000137EC"/>
    <w:rsid w:val="00014657"/>
    <w:rsid w:val="000223E7"/>
    <w:rsid w:val="00025CEC"/>
    <w:rsid w:val="000266B7"/>
    <w:rsid w:val="00026A79"/>
    <w:rsid w:val="000329DB"/>
    <w:rsid w:val="00032B92"/>
    <w:rsid w:val="00032BCD"/>
    <w:rsid w:val="00032F85"/>
    <w:rsid w:val="00032FC2"/>
    <w:rsid w:val="000355BF"/>
    <w:rsid w:val="000409C8"/>
    <w:rsid w:val="00041700"/>
    <w:rsid w:val="000445A6"/>
    <w:rsid w:val="000466E9"/>
    <w:rsid w:val="00047F84"/>
    <w:rsid w:val="00053757"/>
    <w:rsid w:val="00055041"/>
    <w:rsid w:val="000621EA"/>
    <w:rsid w:val="00063BC2"/>
    <w:rsid w:val="00065C9F"/>
    <w:rsid w:val="00067A5E"/>
    <w:rsid w:val="000701F1"/>
    <w:rsid w:val="00070B99"/>
    <w:rsid w:val="00070BA5"/>
    <w:rsid w:val="00071780"/>
    <w:rsid w:val="00071877"/>
    <w:rsid w:val="000803EB"/>
    <w:rsid w:val="00090380"/>
    <w:rsid w:val="00093FA2"/>
    <w:rsid w:val="000947ED"/>
    <w:rsid w:val="00096E8E"/>
    <w:rsid w:val="000A1884"/>
    <w:rsid w:val="000A24EC"/>
    <w:rsid w:val="000A2660"/>
    <w:rsid w:val="000A2BE5"/>
    <w:rsid w:val="000A36A0"/>
    <w:rsid w:val="000A6BA5"/>
    <w:rsid w:val="000A6C8A"/>
    <w:rsid w:val="000B183F"/>
    <w:rsid w:val="000B595D"/>
    <w:rsid w:val="000C06C5"/>
    <w:rsid w:val="000C0D1F"/>
    <w:rsid w:val="000C49C1"/>
    <w:rsid w:val="000C5DF4"/>
    <w:rsid w:val="000D1743"/>
    <w:rsid w:val="000D1BB6"/>
    <w:rsid w:val="000D3F63"/>
    <w:rsid w:val="000D5BA6"/>
    <w:rsid w:val="000E2A01"/>
    <w:rsid w:val="000E5558"/>
    <w:rsid w:val="000E7543"/>
    <w:rsid w:val="000E756F"/>
    <w:rsid w:val="000F1D2B"/>
    <w:rsid w:val="0010021F"/>
    <w:rsid w:val="00102345"/>
    <w:rsid w:val="00104B6A"/>
    <w:rsid w:val="001055E2"/>
    <w:rsid w:val="00106688"/>
    <w:rsid w:val="001077FE"/>
    <w:rsid w:val="00107EEA"/>
    <w:rsid w:val="00107F09"/>
    <w:rsid w:val="001134C7"/>
    <w:rsid w:val="00113CB8"/>
    <w:rsid w:val="0012151C"/>
    <w:rsid w:val="00127BBA"/>
    <w:rsid w:val="00133CFB"/>
    <w:rsid w:val="0013611B"/>
    <w:rsid w:val="001375AB"/>
    <w:rsid w:val="00142D2B"/>
    <w:rsid w:val="001430E0"/>
    <w:rsid w:val="00144122"/>
    <w:rsid w:val="001458A5"/>
    <w:rsid w:val="00145DC4"/>
    <w:rsid w:val="00145E6F"/>
    <w:rsid w:val="001514C0"/>
    <w:rsid w:val="00152670"/>
    <w:rsid w:val="00154677"/>
    <w:rsid w:val="00154FAB"/>
    <w:rsid w:val="00157ECA"/>
    <w:rsid w:val="00164955"/>
    <w:rsid w:val="00165F95"/>
    <w:rsid w:val="0016774B"/>
    <w:rsid w:val="00167916"/>
    <w:rsid w:val="00171870"/>
    <w:rsid w:val="0017204E"/>
    <w:rsid w:val="00187CC9"/>
    <w:rsid w:val="001910F9"/>
    <w:rsid w:val="00192AB4"/>
    <w:rsid w:val="001A01F5"/>
    <w:rsid w:val="001A3606"/>
    <w:rsid w:val="001A43BD"/>
    <w:rsid w:val="001B0A7F"/>
    <w:rsid w:val="001B2181"/>
    <w:rsid w:val="001C4A15"/>
    <w:rsid w:val="001D2D05"/>
    <w:rsid w:val="001D7750"/>
    <w:rsid w:val="001E18FE"/>
    <w:rsid w:val="001E73F4"/>
    <w:rsid w:val="001F0CDF"/>
    <w:rsid w:val="001F4215"/>
    <w:rsid w:val="001F4A7E"/>
    <w:rsid w:val="001F4B8C"/>
    <w:rsid w:val="001F4D76"/>
    <w:rsid w:val="001F4F9B"/>
    <w:rsid w:val="001F7779"/>
    <w:rsid w:val="001F778B"/>
    <w:rsid w:val="00214EEC"/>
    <w:rsid w:val="00216300"/>
    <w:rsid w:val="00216D94"/>
    <w:rsid w:val="0022685B"/>
    <w:rsid w:val="0023018C"/>
    <w:rsid w:val="0023205B"/>
    <w:rsid w:val="002369CE"/>
    <w:rsid w:val="00243D92"/>
    <w:rsid w:val="0024635E"/>
    <w:rsid w:val="002466D7"/>
    <w:rsid w:val="00247905"/>
    <w:rsid w:val="002522AA"/>
    <w:rsid w:val="0025644A"/>
    <w:rsid w:val="0026146C"/>
    <w:rsid w:val="00265789"/>
    <w:rsid w:val="00267F71"/>
    <w:rsid w:val="002726D9"/>
    <w:rsid w:val="00273EBC"/>
    <w:rsid w:val="00274B98"/>
    <w:rsid w:val="0027532C"/>
    <w:rsid w:val="0027597B"/>
    <w:rsid w:val="00280D8E"/>
    <w:rsid w:val="002834F0"/>
    <w:rsid w:val="00283995"/>
    <w:rsid w:val="002900F4"/>
    <w:rsid w:val="00290E37"/>
    <w:rsid w:val="00292375"/>
    <w:rsid w:val="002A6277"/>
    <w:rsid w:val="002B1F0B"/>
    <w:rsid w:val="002B496D"/>
    <w:rsid w:val="002B4AE5"/>
    <w:rsid w:val="002B551B"/>
    <w:rsid w:val="002B598F"/>
    <w:rsid w:val="002C03CB"/>
    <w:rsid w:val="002C163B"/>
    <w:rsid w:val="002D272F"/>
    <w:rsid w:val="002D3839"/>
    <w:rsid w:val="002D38AE"/>
    <w:rsid w:val="002D709C"/>
    <w:rsid w:val="002F06AA"/>
    <w:rsid w:val="002F68A2"/>
    <w:rsid w:val="00300024"/>
    <w:rsid w:val="0030245A"/>
    <w:rsid w:val="00302BB6"/>
    <w:rsid w:val="00303B73"/>
    <w:rsid w:val="00304C57"/>
    <w:rsid w:val="003065CA"/>
    <w:rsid w:val="00307A5B"/>
    <w:rsid w:val="00313B9E"/>
    <w:rsid w:val="00314C63"/>
    <w:rsid w:val="0032330D"/>
    <w:rsid w:val="00333A1B"/>
    <w:rsid w:val="00336597"/>
    <w:rsid w:val="00337EC8"/>
    <w:rsid w:val="0034134D"/>
    <w:rsid w:val="00343A7F"/>
    <w:rsid w:val="003458AB"/>
    <w:rsid w:val="00347F53"/>
    <w:rsid w:val="003514EE"/>
    <w:rsid w:val="003549C6"/>
    <w:rsid w:val="00363671"/>
    <w:rsid w:val="00364EE3"/>
    <w:rsid w:val="00371945"/>
    <w:rsid w:val="00371E1F"/>
    <w:rsid w:val="0037396C"/>
    <w:rsid w:val="0037405C"/>
    <w:rsid w:val="003757E4"/>
    <w:rsid w:val="00375834"/>
    <w:rsid w:val="00375CD2"/>
    <w:rsid w:val="00381BA9"/>
    <w:rsid w:val="00386685"/>
    <w:rsid w:val="0039124E"/>
    <w:rsid w:val="00395A1F"/>
    <w:rsid w:val="00396DAD"/>
    <w:rsid w:val="00397B92"/>
    <w:rsid w:val="003A17F8"/>
    <w:rsid w:val="003A796E"/>
    <w:rsid w:val="003C3AED"/>
    <w:rsid w:val="003C3D32"/>
    <w:rsid w:val="003C7AA5"/>
    <w:rsid w:val="003D0FAA"/>
    <w:rsid w:val="003D6A2E"/>
    <w:rsid w:val="003D7F0E"/>
    <w:rsid w:val="003E46B6"/>
    <w:rsid w:val="003E7E73"/>
    <w:rsid w:val="003F012A"/>
    <w:rsid w:val="003F1A56"/>
    <w:rsid w:val="003F3564"/>
    <w:rsid w:val="004032C2"/>
    <w:rsid w:val="004055D4"/>
    <w:rsid w:val="00417CAE"/>
    <w:rsid w:val="00421B84"/>
    <w:rsid w:val="004234A8"/>
    <w:rsid w:val="0042454D"/>
    <w:rsid w:val="0043314B"/>
    <w:rsid w:val="0043461F"/>
    <w:rsid w:val="004350E6"/>
    <w:rsid w:val="00444695"/>
    <w:rsid w:val="004473AF"/>
    <w:rsid w:val="004514D2"/>
    <w:rsid w:val="00452D49"/>
    <w:rsid w:val="0045362B"/>
    <w:rsid w:val="004609CE"/>
    <w:rsid w:val="0046341E"/>
    <w:rsid w:val="00471D34"/>
    <w:rsid w:val="004765C7"/>
    <w:rsid w:val="00480603"/>
    <w:rsid w:val="004815F1"/>
    <w:rsid w:val="00485621"/>
    <w:rsid w:val="004864B0"/>
    <w:rsid w:val="00486DBB"/>
    <w:rsid w:val="00490FC3"/>
    <w:rsid w:val="00494FD7"/>
    <w:rsid w:val="00495F83"/>
    <w:rsid w:val="00496043"/>
    <w:rsid w:val="0049618C"/>
    <w:rsid w:val="004A039B"/>
    <w:rsid w:val="004A21D1"/>
    <w:rsid w:val="004A6E01"/>
    <w:rsid w:val="004B0FDB"/>
    <w:rsid w:val="004B3225"/>
    <w:rsid w:val="004C1329"/>
    <w:rsid w:val="004C3880"/>
    <w:rsid w:val="004C4B0F"/>
    <w:rsid w:val="004D0F2F"/>
    <w:rsid w:val="004D179F"/>
    <w:rsid w:val="004D2837"/>
    <w:rsid w:val="004D3323"/>
    <w:rsid w:val="004D5B31"/>
    <w:rsid w:val="004D76D0"/>
    <w:rsid w:val="004E0E33"/>
    <w:rsid w:val="004F132C"/>
    <w:rsid w:val="004F22CB"/>
    <w:rsid w:val="004F3283"/>
    <w:rsid w:val="004F5C4B"/>
    <w:rsid w:val="00500294"/>
    <w:rsid w:val="00503599"/>
    <w:rsid w:val="0051464C"/>
    <w:rsid w:val="00520FD1"/>
    <w:rsid w:val="00525B53"/>
    <w:rsid w:val="00526C93"/>
    <w:rsid w:val="005301D7"/>
    <w:rsid w:val="005339AE"/>
    <w:rsid w:val="00535EA2"/>
    <w:rsid w:val="00536724"/>
    <w:rsid w:val="00537410"/>
    <w:rsid w:val="0054276B"/>
    <w:rsid w:val="00543061"/>
    <w:rsid w:val="00550787"/>
    <w:rsid w:val="00554D4C"/>
    <w:rsid w:val="00556BF0"/>
    <w:rsid w:val="00562128"/>
    <w:rsid w:val="00564EEF"/>
    <w:rsid w:val="00573B08"/>
    <w:rsid w:val="00576439"/>
    <w:rsid w:val="00583E2C"/>
    <w:rsid w:val="00587428"/>
    <w:rsid w:val="00591832"/>
    <w:rsid w:val="00592841"/>
    <w:rsid w:val="00594065"/>
    <w:rsid w:val="00594125"/>
    <w:rsid w:val="00594186"/>
    <w:rsid w:val="00597F45"/>
    <w:rsid w:val="005A19CD"/>
    <w:rsid w:val="005A1C90"/>
    <w:rsid w:val="005A357F"/>
    <w:rsid w:val="005A5146"/>
    <w:rsid w:val="005A7BE5"/>
    <w:rsid w:val="005B2829"/>
    <w:rsid w:val="005B337B"/>
    <w:rsid w:val="005B3C7D"/>
    <w:rsid w:val="005B4DEC"/>
    <w:rsid w:val="005B6837"/>
    <w:rsid w:val="005B6FD0"/>
    <w:rsid w:val="005C2563"/>
    <w:rsid w:val="005C35F5"/>
    <w:rsid w:val="005C4D02"/>
    <w:rsid w:val="005C6148"/>
    <w:rsid w:val="005C61A5"/>
    <w:rsid w:val="005C7189"/>
    <w:rsid w:val="005D3D2E"/>
    <w:rsid w:val="005E105F"/>
    <w:rsid w:val="005E5468"/>
    <w:rsid w:val="005F5B6F"/>
    <w:rsid w:val="005F61DD"/>
    <w:rsid w:val="005F6B47"/>
    <w:rsid w:val="006044D5"/>
    <w:rsid w:val="00606319"/>
    <w:rsid w:val="00606EF4"/>
    <w:rsid w:val="00617B57"/>
    <w:rsid w:val="0062098D"/>
    <w:rsid w:val="00622481"/>
    <w:rsid w:val="00622FDC"/>
    <w:rsid w:val="00625020"/>
    <w:rsid w:val="00642F26"/>
    <w:rsid w:val="00642F29"/>
    <w:rsid w:val="00647B77"/>
    <w:rsid w:val="00650277"/>
    <w:rsid w:val="00650B3D"/>
    <w:rsid w:val="00650E5F"/>
    <w:rsid w:val="0065274C"/>
    <w:rsid w:val="006575E5"/>
    <w:rsid w:val="00660491"/>
    <w:rsid w:val="00661A71"/>
    <w:rsid w:val="00670822"/>
    <w:rsid w:val="00671F7F"/>
    <w:rsid w:val="00672E90"/>
    <w:rsid w:val="00686D14"/>
    <w:rsid w:val="00687ED7"/>
    <w:rsid w:val="006A157B"/>
    <w:rsid w:val="006A3921"/>
    <w:rsid w:val="006B2465"/>
    <w:rsid w:val="006B3083"/>
    <w:rsid w:val="006B3F17"/>
    <w:rsid w:val="006B5345"/>
    <w:rsid w:val="006C144C"/>
    <w:rsid w:val="006C4AF6"/>
    <w:rsid w:val="006C62E1"/>
    <w:rsid w:val="006C6A0D"/>
    <w:rsid w:val="006D5775"/>
    <w:rsid w:val="006E0F4E"/>
    <w:rsid w:val="006E2352"/>
    <w:rsid w:val="006E4AF1"/>
    <w:rsid w:val="006F0345"/>
    <w:rsid w:val="006F0469"/>
    <w:rsid w:val="006F5C45"/>
    <w:rsid w:val="006F65B3"/>
    <w:rsid w:val="006F68E1"/>
    <w:rsid w:val="00700979"/>
    <w:rsid w:val="007040B6"/>
    <w:rsid w:val="00705076"/>
    <w:rsid w:val="00707F4D"/>
    <w:rsid w:val="00711147"/>
    <w:rsid w:val="0071200C"/>
    <w:rsid w:val="0071222D"/>
    <w:rsid w:val="00714162"/>
    <w:rsid w:val="00714414"/>
    <w:rsid w:val="0071778D"/>
    <w:rsid w:val="007219D0"/>
    <w:rsid w:val="007248EF"/>
    <w:rsid w:val="007277E3"/>
    <w:rsid w:val="00731A17"/>
    <w:rsid w:val="00734458"/>
    <w:rsid w:val="007367F8"/>
    <w:rsid w:val="007419CF"/>
    <w:rsid w:val="0074241C"/>
    <w:rsid w:val="0074487E"/>
    <w:rsid w:val="0074612A"/>
    <w:rsid w:val="00746273"/>
    <w:rsid w:val="00750AE4"/>
    <w:rsid w:val="0075366F"/>
    <w:rsid w:val="00754485"/>
    <w:rsid w:val="00755641"/>
    <w:rsid w:val="00761925"/>
    <w:rsid w:val="007651D3"/>
    <w:rsid w:val="00767D3B"/>
    <w:rsid w:val="007721BF"/>
    <w:rsid w:val="00774E70"/>
    <w:rsid w:val="0078181E"/>
    <w:rsid w:val="00783AD5"/>
    <w:rsid w:val="00783BD5"/>
    <w:rsid w:val="00783E8E"/>
    <w:rsid w:val="00784E2E"/>
    <w:rsid w:val="00796CEE"/>
    <w:rsid w:val="007A0285"/>
    <w:rsid w:val="007A1F02"/>
    <w:rsid w:val="007A29E0"/>
    <w:rsid w:val="007A4664"/>
    <w:rsid w:val="007B514D"/>
    <w:rsid w:val="007B5396"/>
    <w:rsid w:val="007C0B2A"/>
    <w:rsid w:val="007C4CBB"/>
    <w:rsid w:val="007D038B"/>
    <w:rsid w:val="007D1EC7"/>
    <w:rsid w:val="007E0460"/>
    <w:rsid w:val="007E0D10"/>
    <w:rsid w:val="007F01BE"/>
    <w:rsid w:val="007F2F7E"/>
    <w:rsid w:val="008025BD"/>
    <w:rsid w:val="00804AB5"/>
    <w:rsid w:val="00812670"/>
    <w:rsid w:val="0081679A"/>
    <w:rsid w:val="008210D7"/>
    <w:rsid w:val="00821451"/>
    <w:rsid w:val="00833960"/>
    <w:rsid w:val="008363E3"/>
    <w:rsid w:val="00841B44"/>
    <w:rsid w:val="00844B19"/>
    <w:rsid w:val="00844B72"/>
    <w:rsid w:val="008458DA"/>
    <w:rsid w:val="0084715E"/>
    <w:rsid w:val="00853121"/>
    <w:rsid w:val="00853491"/>
    <w:rsid w:val="0085454F"/>
    <w:rsid w:val="00857D8A"/>
    <w:rsid w:val="008602F9"/>
    <w:rsid w:val="00861F46"/>
    <w:rsid w:val="00862B50"/>
    <w:rsid w:val="00864855"/>
    <w:rsid w:val="00866FE4"/>
    <w:rsid w:val="00870017"/>
    <w:rsid w:val="008726E9"/>
    <w:rsid w:val="00874E49"/>
    <w:rsid w:val="008754B6"/>
    <w:rsid w:val="00876898"/>
    <w:rsid w:val="00883CC4"/>
    <w:rsid w:val="00887318"/>
    <w:rsid w:val="00887728"/>
    <w:rsid w:val="00892B06"/>
    <w:rsid w:val="00897EB0"/>
    <w:rsid w:val="008A0276"/>
    <w:rsid w:val="008A39AF"/>
    <w:rsid w:val="008A4E13"/>
    <w:rsid w:val="008A72CC"/>
    <w:rsid w:val="008B0FCC"/>
    <w:rsid w:val="008B15F1"/>
    <w:rsid w:val="008B182B"/>
    <w:rsid w:val="008B2F23"/>
    <w:rsid w:val="008B51C4"/>
    <w:rsid w:val="008B7EB0"/>
    <w:rsid w:val="008C0B9D"/>
    <w:rsid w:val="008E38DB"/>
    <w:rsid w:val="008F5856"/>
    <w:rsid w:val="008F784E"/>
    <w:rsid w:val="00916D66"/>
    <w:rsid w:val="00922587"/>
    <w:rsid w:val="009235A2"/>
    <w:rsid w:val="00923CE4"/>
    <w:rsid w:val="00924FEF"/>
    <w:rsid w:val="0093619F"/>
    <w:rsid w:val="0094131F"/>
    <w:rsid w:val="00942135"/>
    <w:rsid w:val="009427E5"/>
    <w:rsid w:val="009454B7"/>
    <w:rsid w:val="009475B8"/>
    <w:rsid w:val="00953F95"/>
    <w:rsid w:val="009613D8"/>
    <w:rsid w:val="00961E8E"/>
    <w:rsid w:val="0096603D"/>
    <w:rsid w:val="00974275"/>
    <w:rsid w:val="009742F8"/>
    <w:rsid w:val="009804FC"/>
    <w:rsid w:val="00983088"/>
    <w:rsid w:val="0098474B"/>
    <w:rsid w:val="00985A6E"/>
    <w:rsid w:val="00994BD1"/>
    <w:rsid w:val="00994F2C"/>
    <w:rsid w:val="00995359"/>
    <w:rsid w:val="00995CBA"/>
    <w:rsid w:val="0099678C"/>
    <w:rsid w:val="009A1D65"/>
    <w:rsid w:val="009A1DB4"/>
    <w:rsid w:val="009B030C"/>
    <w:rsid w:val="009B0C96"/>
    <w:rsid w:val="009B100D"/>
    <w:rsid w:val="009B37A7"/>
    <w:rsid w:val="009B6D7C"/>
    <w:rsid w:val="009C0F32"/>
    <w:rsid w:val="009C11FE"/>
    <w:rsid w:val="009C222B"/>
    <w:rsid w:val="009C64D7"/>
    <w:rsid w:val="009C67A8"/>
    <w:rsid w:val="009C6E8A"/>
    <w:rsid w:val="009D1053"/>
    <w:rsid w:val="009D1D6A"/>
    <w:rsid w:val="009D201B"/>
    <w:rsid w:val="009D37D0"/>
    <w:rsid w:val="009D3D62"/>
    <w:rsid w:val="009D5D9C"/>
    <w:rsid w:val="009E2171"/>
    <w:rsid w:val="009E36BF"/>
    <w:rsid w:val="009E4D2F"/>
    <w:rsid w:val="009F3E6A"/>
    <w:rsid w:val="009F3F86"/>
    <w:rsid w:val="009F60D0"/>
    <w:rsid w:val="009F7400"/>
    <w:rsid w:val="00A02378"/>
    <w:rsid w:val="00A03638"/>
    <w:rsid w:val="00A04BF0"/>
    <w:rsid w:val="00A06B91"/>
    <w:rsid w:val="00A06F53"/>
    <w:rsid w:val="00A14C78"/>
    <w:rsid w:val="00A211F7"/>
    <w:rsid w:val="00A2146D"/>
    <w:rsid w:val="00A23116"/>
    <w:rsid w:val="00A25F7E"/>
    <w:rsid w:val="00A26524"/>
    <w:rsid w:val="00A43EDD"/>
    <w:rsid w:val="00A5146F"/>
    <w:rsid w:val="00A52150"/>
    <w:rsid w:val="00A54094"/>
    <w:rsid w:val="00A54196"/>
    <w:rsid w:val="00A5451D"/>
    <w:rsid w:val="00A5539F"/>
    <w:rsid w:val="00A55926"/>
    <w:rsid w:val="00A55C83"/>
    <w:rsid w:val="00A57815"/>
    <w:rsid w:val="00A62266"/>
    <w:rsid w:val="00A62F82"/>
    <w:rsid w:val="00A62FAD"/>
    <w:rsid w:val="00A70B2C"/>
    <w:rsid w:val="00A70CDC"/>
    <w:rsid w:val="00A7133D"/>
    <w:rsid w:val="00A71E43"/>
    <w:rsid w:val="00A72090"/>
    <w:rsid w:val="00A7266F"/>
    <w:rsid w:val="00A752FD"/>
    <w:rsid w:val="00A7788C"/>
    <w:rsid w:val="00A82F8D"/>
    <w:rsid w:val="00A86E14"/>
    <w:rsid w:val="00A91989"/>
    <w:rsid w:val="00A960B8"/>
    <w:rsid w:val="00AA5DDC"/>
    <w:rsid w:val="00AA72AA"/>
    <w:rsid w:val="00AB5EE9"/>
    <w:rsid w:val="00AB605E"/>
    <w:rsid w:val="00AC0DF9"/>
    <w:rsid w:val="00AC1C4C"/>
    <w:rsid w:val="00AC2D5B"/>
    <w:rsid w:val="00AC370F"/>
    <w:rsid w:val="00AC3C0A"/>
    <w:rsid w:val="00AC6321"/>
    <w:rsid w:val="00AD36B2"/>
    <w:rsid w:val="00AD56DF"/>
    <w:rsid w:val="00AD5C8F"/>
    <w:rsid w:val="00AE017A"/>
    <w:rsid w:val="00AE09C0"/>
    <w:rsid w:val="00AE2308"/>
    <w:rsid w:val="00AE26E8"/>
    <w:rsid w:val="00AE6EB7"/>
    <w:rsid w:val="00AF1A91"/>
    <w:rsid w:val="00AF2E57"/>
    <w:rsid w:val="00AF47AE"/>
    <w:rsid w:val="00AF7CA8"/>
    <w:rsid w:val="00B01201"/>
    <w:rsid w:val="00B05554"/>
    <w:rsid w:val="00B11529"/>
    <w:rsid w:val="00B11A9B"/>
    <w:rsid w:val="00B11DA1"/>
    <w:rsid w:val="00B17AD0"/>
    <w:rsid w:val="00B23C13"/>
    <w:rsid w:val="00B24B2A"/>
    <w:rsid w:val="00B324C1"/>
    <w:rsid w:val="00B32881"/>
    <w:rsid w:val="00B32ABB"/>
    <w:rsid w:val="00B41FD3"/>
    <w:rsid w:val="00B426D3"/>
    <w:rsid w:val="00B4302D"/>
    <w:rsid w:val="00B431DE"/>
    <w:rsid w:val="00B452C0"/>
    <w:rsid w:val="00B53135"/>
    <w:rsid w:val="00B53531"/>
    <w:rsid w:val="00B559A9"/>
    <w:rsid w:val="00B622CF"/>
    <w:rsid w:val="00B642EF"/>
    <w:rsid w:val="00B653F9"/>
    <w:rsid w:val="00B65FE1"/>
    <w:rsid w:val="00B67D13"/>
    <w:rsid w:val="00B70D03"/>
    <w:rsid w:val="00B803E7"/>
    <w:rsid w:val="00B82E14"/>
    <w:rsid w:val="00B83A80"/>
    <w:rsid w:val="00B845D2"/>
    <w:rsid w:val="00B92A4A"/>
    <w:rsid w:val="00B97484"/>
    <w:rsid w:val="00BA02E3"/>
    <w:rsid w:val="00BA1BCE"/>
    <w:rsid w:val="00BA2B5A"/>
    <w:rsid w:val="00BA4DDE"/>
    <w:rsid w:val="00BB0EB7"/>
    <w:rsid w:val="00BB1DA6"/>
    <w:rsid w:val="00BB206A"/>
    <w:rsid w:val="00BB2323"/>
    <w:rsid w:val="00BB3FF5"/>
    <w:rsid w:val="00BB4CF6"/>
    <w:rsid w:val="00BB55E8"/>
    <w:rsid w:val="00BC655F"/>
    <w:rsid w:val="00BC6819"/>
    <w:rsid w:val="00BC7251"/>
    <w:rsid w:val="00BD09F9"/>
    <w:rsid w:val="00BD1D14"/>
    <w:rsid w:val="00BE1E62"/>
    <w:rsid w:val="00BE5838"/>
    <w:rsid w:val="00BF3D6D"/>
    <w:rsid w:val="00BF52B2"/>
    <w:rsid w:val="00BF7052"/>
    <w:rsid w:val="00C025E9"/>
    <w:rsid w:val="00C05139"/>
    <w:rsid w:val="00C05FAB"/>
    <w:rsid w:val="00C05FE6"/>
    <w:rsid w:val="00C10C85"/>
    <w:rsid w:val="00C12431"/>
    <w:rsid w:val="00C2008E"/>
    <w:rsid w:val="00C20DEA"/>
    <w:rsid w:val="00C24C69"/>
    <w:rsid w:val="00C25656"/>
    <w:rsid w:val="00C2590A"/>
    <w:rsid w:val="00C3049F"/>
    <w:rsid w:val="00C30C28"/>
    <w:rsid w:val="00C360C0"/>
    <w:rsid w:val="00C3674D"/>
    <w:rsid w:val="00C43EDE"/>
    <w:rsid w:val="00C471D9"/>
    <w:rsid w:val="00C503B8"/>
    <w:rsid w:val="00C51D2F"/>
    <w:rsid w:val="00C605AE"/>
    <w:rsid w:val="00C60AC3"/>
    <w:rsid w:val="00C64E5C"/>
    <w:rsid w:val="00C656F3"/>
    <w:rsid w:val="00C73727"/>
    <w:rsid w:val="00C7632D"/>
    <w:rsid w:val="00C83AAB"/>
    <w:rsid w:val="00C85C45"/>
    <w:rsid w:val="00C97383"/>
    <w:rsid w:val="00C97ADB"/>
    <w:rsid w:val="00CA348A"/>
    <w:rsid w:val="00CA5EF8"/>
    <w:rsid w:val="00CB2CE6"/>
    <w:rsid w:val="00CC06EF"/>
    <w:rsid w:val="00CC4C28"/>
    <w:rsid w:val="00CD0374"/>
    <w:rsid w:val="00CD775B"/>
    <w:rsid w:val="00CE0851"/>
    <w:rsid w:val="00CE2A0C"/>
    <w:rsid w:val="00CF08BB"/>
    <w:rsid w:val="00CF1E53"/>
    <w:rsid w:val="00CF2ABD"/>
    <w:rsid w:val="00CF4930"/>
    <w:rsid w:val="00D00E26"/>
    <w:rsid w:val="00D031C3"/>
    <w:rsid w:val="00D1389A"/>
    <w:rsid w:val="00D13DAC"/>
    <w:rsid w:val="00D15D79"/>
    <w:rsid w:val="00D15EC9"/>
    <w:rsid w:val="00D24A69"/>
    <w:rsid w:val="00D30E68"/>
    <w:rsid w:val="00D31037"/>
    <w:rsid w:val="00D31BD7"/>
    <w:rsid w:val="00D3292D"/>
    <w:rsid w:val="00D36D26"/>
    <w:rsid w:val="00D45351"/>
    <w:rsid w:val="00D5249B"/>
    <w:rsid w:val="00D54A24"/>
    <w:rsid w:val="00D57397"/>
    <w:rsid w:val="00D61996"/>
    <w:rsid w:val="00D62680"/>
    <w:rsid w:val="00D6470C"/>
    <w:rsid w:val="00D654CD"/>
    <w:rsid w:val="00D6722C"/>
    <w:rsid w:val="00D678C7"/>
    <w:rsid w:val="00D71120"/>
    <w:rsid w:val="00D74C59"/>
    <w:rsid w:val="00D8005F"/>
    <w:rsid w:val="00D8261A"/>
    <w:rsid w:val="00D83E22"/>
    <w:rsid w:val="00D90644"/>
    <w:rsid w:val="00D9287D"/>
    <w:rsid w:val="00D9415C"/>
    <w:rsid w:val="00D95311"/>
    <w:rsid w:val="00D9553C"/>
    <w:rsid w:val="00D97247"/>
    <w:rsid w:val="00DA469E"/>
    <w:rsid w:val="00DA5439"/>
    <w:rsid w:val="00DA716B"/>
    <w:rsid w:val="00DB1970"/>
    <w:rsid w:val="00DB2B1B"/>
    <w:rsid w:val="00DB394C"/>
    <w:rsid w:val="00DB45F8"/>
    <w:rsid w:val="00DB52FA"/>
    <w:rsid w:val="00DB7675"/>
    <w:rsid w:val="00DC3565"/>
    <w:rsid w:val="00DD108E"/>
    <w:rsid w:val="00DD3A15"/>
    <w:rsid w:val="00DD43DA"/>
    <w:rsid w:val="00DD70B9"/>
    <w:rsid w:val="00DE0CD3"/>
    <w:rsid w:val="00DE3864"/>
    <w:rsid w:val="00DE70BB"/>
    <w:rsid w:val="00DF0A6A"/>
    <w:rsid w:val="00DF15AE"/>
    <w:rsid w:val="00DF5E71"/>
    <w:rsid w:val="00E0011A"/>
    <w:rsid w:val="00E003A5"/>
    <w:rsid w:val="00E0213F"/>
    <w:rsid w:val="00E02496"/>
    <w:rsid w:val="00E13147"/>
    <w:rsid w:val="00E246F7"/>
    <w:rsid w:val="00E25DCD"/>
    <w:rsid w:val="00E269E1"/>
    <w:rsid w:val="00E26B35"/>
    <w:rsid w:val="00E326FF"/>
    <w:rsid w:val="00E34073"/>
    <w:rsid w:val="00E404F2"/>
    <w:rsid w:val="00E414A0"/>
    <w:rsid w:val="00E45F13"/>
    <w:rsid w:val="00E50336"/>
    <w:rsid w:val="00E50860"/>
    <w:rsid w:val="00E510BC"/>
    <w:rsid w:val="00E52BA4"/>
    <w:rsid w:val="00E61256"/>
    <w:rsid w:val="00E62A20"/>
    <w:rsid w:val="00E62EFE"/>
    <w:rsid w:val="00E71FB4"/>
    <w:rsid w:val="00E73CB2"/>
    <w:rsid w:val="00E81A79"/>
    <w:rsid w:val="00E839BA"/>
    <w:rsid w:val="00E8428A"/>
    <w:rsid w:val="00E97F7D"/>
    <w:rsid w:val="00E97F9F"/>
    <w:rsid w:val="00EA12A9"/>
    <w:rsid w:val="00EA59B8"/>
    <w:rsid w:val="00EA5A01"/>
    <w:rsid w:val="00EA6657"/>
    <w:rsid w:val="00EB3C68"/>
    <w:rsid w:val="00EC19E0"/>
    <w:rsid w:val="00EC2DF9"/>
    <w:rsid w:val="00EC45C8"/>
    <w:rsid w:val="00EC6CDF"/>
    <w:rsid w:val="00EC7E47"/>
    <w:rsid w:val="00ED2669"/>
    <w:rsid w:val="00ED6B5D"/>
    <w:rsid w:val="00ED70C0"/>
    <w:rsid w:val="00EE6E36"/>
    <w:rsid w:val="00EF1E53"/>
    <w:rsid w:val="00EF2944"/>
    <w:rsid w:val="00F016BC"/>
    <w:rsid w:val="00F04299"/>
    <w:rsid w:val="00F055B1"/>
    <w:rsid w:val="00F0660B"/>
    <w:rsid w:val="00F10070"/>
    <w:rsid w:val="00F123AE"/>
    <w:rsid w:val="00F13EB2"/>
    <w:rsid w:val="00F16C91"/>
    <w:rsid w:val="00F16DD9"/>
    <w:rsid w:val="00F2201D"/>
    <w:rsid w:val="00F233E2"/>
    <w:rsid w:val="00F26721"/>
    <w:rsid w:val="00F32B93"/>
    <w:rsid w:val="00F36CF4"/>
    <w:rsid w:val="00F45CDD"/>
    <w:rsid w:val="00F46B75"/>
    <w:rsid w:val="00F507D4"/>
    <w:rsid w:val="00F53958"/>
    <w:rsid w:val="00F5551A"/>
    <w:rsid w:val="00F56AAB"/>
    <w:rsid w:val="00F600C7"/>
    <w:rsid w:val="00F6097D"/>
    <w:rsid w:val="00F62F01"/>
    <w:rsid w:val="00F64F61"/>
    <w:rsid w:val="00F65E59"/>
    <w:rsid w:val="00F72781"/>
    <w:rsid w:val="00F73331"/>
    <w:rsid w:val="00F73B78"/>
    <w:rsid w:val="00F762DA"/>
    <w:rsid w:val="00F87174"/>
    <w:rsid w:val="00F91D37"/>
    <w:rsid w:val="00F91DEC"/>
    <w:rsid w:val="00F93538"/>
    <w:rsid w:val="00F95305"/>
    <w:rsid w:val="00F9610D"/>
    <w:rsid w:val="00F97739"/>
    <w:rsid w:val="00FB3C97"/>
    <w:rsid w:val="00FB657F"/>
    <w:rsid w:val="00FC395D"/>
    <w:rsid w:val="00FC6BC5"/>
    <w:rsid w:val="00FC7645"/>
    <w:rsid w:val="00FD0942"/>
    <w:rsid w:val="00FD10D7"/>
    <w:rsid w:val="00FD21C4"/>
    <w:rsid w:val="00FD4BB0"/>
    <w:rsid w:val="00FE2ED4"/>
    <w:rsid w:val="00FE4D9E"/>
    <w:rsid w:val="00FE5174"/>
    <w:rsid w:val="00FE7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F018B07"/>
  <w15:docId w15:val="{D402BE40-CC7A-44A4-8F71-C4A01F306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line="280" w:lineRule="atLeast"/>
      </w:pPr>
    </w:pPrDefault>
  </w:docDefaults>
  <w:latentStyles w:defLockedState="0" w:defUIPriority="7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iPriority="99" w:unhideWhenUsed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 w:uiPriority="99" w:unhideWhenUsed="1"/>
    <w:lsdException w:name="annotation text" w:semiHidden="1"/>
    <w:lsdException w:name="header" w:semiHidden="1" w:uiPriority="99" w:unhideWhenUsed="1"/>
    <w:lsdException w:name="footer" w:semiHidden="1" w:uiPriority="99" w:unhideWhenUsed="1"/>
    <w:lsdException w:name="index heading" w:semiHidden="1"/>
    <w:lsdException w:name="caption" w:uiPriority="35"/>
    <w:lsdException w:name="table of figures" w:semiHidden="1" w:uiPriority="99" w:unhideWhenUsed="1"/>
    <w:lsdException w:name="envelope address" w:semiHidden="1"/>
    <w:lsdException w:name="envelope return" w:semiHidden="1"/>
    <w:lsdException w:name="footnote reference" w:semiHidden="1" w:uiPriority="99" w:unhideWhenUsed="1"/>
    <w:lsdException w:name="annotation reference" w:semiHidden="1"/>
    <w:lsdException w:name="line number" w:semiHidden="1"/>
    <w:lsdException w:name="page number" w:uiPriority="99"/>
    <w:lsdException w:name="endnote reference" w:semiHidden="1" w:uiPriority="99" w:unhideWhenUsed="1"/>
    <w:lsdException w:name="endnote text" w:semiHidden="1" w:uiPriority="99" w:unhideWhenUsed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 w:uiPriority="99" w:unhideWhenUsed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 w:uiPriority="99" w:unhideWhenUsed="1"/>
    <w:lsdException w:name="List Bullet 3" w:semiHidden="1" w:uiPriority="99" w:unhideWhenUsed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uiPriority="15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iPriority="99" w:unhideWhenUsed="1"/>
    <w:lsdException w:name="FollowedHyperlink" w:semiHidden="1" w:uiPriority="99" w:unhideWhenUsed="1"/>
    <w:lsdException w:name="Strong" w:uiPriority="1" w:qFormat="1"/>
    <w:lsdException w:name="Emphasis" w:semiHidden="1" w:uiPriority="29"/>
    <w:lsdException w:name="Document Map" w:semiHidden="1"/>
    <w:lsdException w:name="Plain Text" w:semiHidden="1"/>
    <w:lsdException w:name="E-mail Signature" w:semiHidden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99" w:unhideWhenUsed="1"/>
    <w:lsdException w:name="annotation subject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39"/>
    <w:lsdException w:name="Table Theme" w:semiHidden="1" w:uiPriority="99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semiHidden="1" w:uiPriority="26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29"/>
    <w:lsdException w:name="Intense Emphasis" w:semiHidden="1" w:uiPriority="29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 w:unhideWhenUsed="1"/>
    <w:lsdException w:name="Smart Link" w:semiHidden="1"/>
  </w:latentStyles>
  <w:style w:type="paragraph" w:default="1" w:styleId="Standard">
    <w:name w:val="Normal"/>
    <w:qFormat/>
    <w:rsid w:val="00671F7F"/>
    <w:rPr>
      <w:spacing w:val="5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3D6A2E"/>
    <w:pPr>
      <w:keepNext/>
      <w:keepLines/>
      <w:spacing w:before="480" w:after="80"/>
      <w:contextualSpacing/>
      <w:outlineLvl w:val="0"/>
    </w:pPr>
    <w:rPr>
      <w:rFonts w:asciiTheme="majorHAnsi" w:eastAsiaTheme="majorEastAsia" w:hAnsiTheme="majorHAnsi" w:cstheme="majorBidi"/>
      <w:b/>
      <w:bCs/>
      <w:sz w:val="30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rsid w:val="003D6A2E"/>
    <w:pPr>
      <w:keepNext/>
      <w:keepLines/>
      <w:spacing w:before="280" w:line="320" w:lineRule="atLeast"/>
      <w:contextualSpacing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rsid w:val="00DD43DA"/>
    <w:pPr>
      <w:keepNext/>
      <w:keepLines/>
      <w:spacing w:before="240"/>
      <w:contextualSpacing/>
      <w:outlineLvl w:val="2"/>
    </w:pPr>
    <w:rPr>
      <w:rFonts w:asciiTheme="majorHAnsi" w:eastAsiaTheme="majorEastAsia" w:hAnsiTheme="majorHAnsi" w:cstheme="majorBidi"/>
      <w:b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rsid w:val="00DD43DA"/>
    <w:pPr>
      <w:keepNext/>
      <w:keepLines/>
      <w:spacing w:before="120"/>
      <w:contextualSpacing/>
      <w:outlineLvl w:val="3"/>
    </w:pPr>
    <w:rPr>
      <w:rFonts w:asciiTheme="majorHAnsi" w:eastAsiaTheme="majorEastAsia" w:hAnsiTheme="majorHAnsi" w:cstheme="majorBidi"/>
    </w:rPr>
  </w:style>
  <w:style w:type="paragraph" w:styleId="berschrift5">
    <w:name w:val="heading 5"/>
    <w:basedOn w:val="Standard"/>
    <w:next w:val="Standard"/>
    <w:link w:val="berschrift5Zchn"/>
    <w:uiPriority w:val="9"/>
    <w:semiHidden/>
    <w:rsid w:val="00DD43DA"/>
    <w:pPr>
      <w:keepNext/>
      <w:keepLines/>
      <w:spacing w:before="120"/>
      <w:contextualSpacing/>
      <w:outlineLvl w:val="4"/>
    </w:pPr>
    <w:rPr>
      <w:rFonts w:asciiTheme="majorHAnsi" w:eastAsiaTheme="majorEastAsia" w:hAnsiTheme="majorHAnsi" w:cstheme="majorBidi"/>
    </w:rPr>
  </w:style>
  <w:style w:type="paragraph" w:styleId="berschrift6">
    <w:name w:val="heading 6"/>
    <w:basedOn w:val="Standard"/>
    <w:next w:val="Standard"/>
    <w:link w:val="berschrift6Zchn"/>
    <w:uiPriority w:val="9"/>
    <w:semiHidden/>
    <w:rsid w:val="00E510BC"/>
    <w:pPr>
      <w:keepNext/>
      <w:keepLines/>
      <w:spacing w:before="40"/>
      <w:outlineLvl w:val="5"/>
    </w:pPr>
    <w:rPr>
      <w:rFonts w:asciiTheme="majorHAnsi" w:eastAsiaTheme="majorEastAsia" w:hAnsiTheme="majorHAnsi" w:cstheme="majorBidi"/>
    </w:rPr>
  </w:style>
  <w:style w:type="paragraph" w:styleId="berschrift7">
    <w:name w:val="heading 7"/>
    <w:basedOn w:val="Standard"/>
    <w:next w:val="Standard"/>
    <w:link w:val="berschrift7Zchn"/>
    <w:uiPriority w:val="9"/>
    <w:semiHidden/>
    <w:rsid w:val="00E510BC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berschrift8">
    <w:name w:val="heading 8"/>
    <w:basedOn w:val="Standard"/>
    <w:next w:val="Standard"/>
    <w:link w:val="berschrift8Zchn"/>
    <w:uiPriority w:val="9"/>
    <w:semiHidden/>
    <w:rsid w:val="00796CEE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94908D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rsid w:val="00796CEE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94908D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semiHidden/>
    <w:rsid w:val="007E0460"/>
    <w:rPr>
      <w:color w:val="auto"/>
      <w:u w:val="single"/>
    </w:rPr>
  </w:style>
  <w:style w:type="paragraph" w:styleId="Kopfzeile">
    <w:name w:val="header"/>
    <w:basedOn w:val="Standard"/>
    <w:link w:val="KopfzeileZchn"/>
    <w:uiPriority w:val="84"/>
    <w:semiHidden/>
    <w:rsid w:val="004473AF"/>
    <w:pPr>
      <w:tabs>
        <w:tab w:val="center" w:pos="4536"/>
        <w:tab w:val="right" w:pos="9072"/>
      </w:tabs>
      <w:spacing w:line="240" w:lineRule="auto"/>
    </w:pPr>
    <w:rPr>
      <w:noProof/>
      <w:spacing w:val="2"/>
      <w:sz w:val="16"/>
      <w:szCs w:val="16"/>
    </w:rPr>
  </w:style>
  <w:style w:type="character" w:customStyle="1" w:styleId="KopfzeileZchn">
    <w:name w:val="Kopfzeile Zchn"/>
    <w:basedOn w:val="Absatz-Standardschriftart"/>
    <w:link w:val="Kopfzeile"/>
    <w:uiPriority w:val="84"/>
    <w:semiHidden/>
    <w:rsid w:val="000E2A01"/>
    <w:rPr>
      <w:noProof/>
      <w:spacing w:val="2"/>
      <w:sz w:val="16"/>
      <w:szCs w:val="16"/>
    </w:rPr>
  </w:style>
  <w:style w:type="paragraph" w:styleId="Fuzeile">
    <w:name w:val="footer"/>
    <w:basedOn w:val="Standard"/>
    <w:link w:val="FuzeileZchn"/>
    <w:uiPriority w:val="86"/>
    <w:semiHidden/>
    <w:rsid w:val="004473AF"/>
    <w:pPr>
      <w:spacing w:line="240" w:lineRule="auto"/>
    </w:pPr>
    <w:rPr>
      <w:noProof/>
      <w:spacing w:val="2"/>
      <w:sz w:val="16"/>
      <w:szCs w:val="16"/>
      <w:lang w:eastAsia="de-CH"/>
    </w:rPr>
  </w:style>
  <w:style w:type="character" w:customStyle="1" w:styleId="FuzeileZchn">
    <w:name w:val="Fußzeile Zchn"/>
    <w:basedOn w:val="Absatz-Standardschriftart"/>
    <w:link w:val="Fuzeile"/>
    <w:uiPriority w:val="86"/>
    <w:semiHidden/>
    <w:rsid w:val="00065C9F"/>
    <w:rPr>
      <w:noProof/>
      <w:spacing w:val="2"/>
      <w:sz w:val="16"/>
      <w:szCs w:val="16"/>
      <w:lang w:eastAsia="de-CH"/>
    </w:rPr>
  </w:style>
  <w:style w:type="paragraph" w:customStyle="1" w:styleId="EinfAbs">
    <w:name w:val="[Einf. Abs.]"/>
    <w:basedOn w:val="Standard"/>
    <w:uiPriority w:val="99"/>
    <w:rsid w:val="00F91D37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de-DE"/>
    </w:rPr>
  </w:style>
  <w:style w:type="paragraph" w:styleId="Listenabsatz">
    <w:name w:val="List Paragraph"/>
    <w:basedOn w:val="Standard"/>
    <w:uiPriority w:val="34"/>
    <w:qFormat/>
    <w:rsid w:val="009C67A8"/>
    <w:pPr>
      <w:numPr>
        <w:numId w:val="5"/>
      </w:numPr>
      <w:contextualSpacing/>
    </w:pPr>
  </w:style>
  <w:style w:type="paragraph" w:styleId="Aufzhlungszeichen">
    <w:name w:val="List Bullet"/>
    <w:basedOn w:val="Listenabsatz"/>
    <w:uiPriority w:val="79"/>
    <w:semiHidden/>
    <w:rsid w:val="009C67A8"/>
    <w:pPr>
      <w:numPr>
        <w:numId w:val="1"/>
      </w:numPr>
    </w:pPr>
  </w:style>
  <w:style w:type="paragraph" w:styleId="Aufzhlungszeichen2">
    <w:name w:val="List Bullet 2"/>
    <w:basedOn w:val="Listenabsatz"/>
    <w:uiPriority w:val="79"/>
    <w:semiHidden/>
    <w:rsid w:val="009C67A8"/>
    <w:pPr>
      <w:numPr>
        <w:ilvl w:val="1"/>
        <w:numId w:val="1"/>
      </w:numPr>
    </w:pPr>
  </w:style>
  <w:style w:type="paragraph" w:styleId="Aufzhlungszeichen3">
    <w:name w:val="List Bullet 3"/>
    <w:basedOn w:val="Listenabsatz"/>
    <w:uiPriority w:val="79"/>
    <w:semiHidden/>
    <w:rsid w:val="009C67A8"/>
    <w:pPr>
      <w:numPr>
        <w:ilvl w:val="2"/>
        <w:numId w:val="1"/>
      </w:numPr>
    </w:pPr>
  </w:style>
  <w:style w:type="table" w:styleId="Tabellenraster">
    <w:name w:val="Table Grid"/>
    <w:basedOn w:val="NormaleTabelle"/>
    <w:uiPriority w:val="39"/>
    <w:rsid w:val="00364EE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3D6A2E"/>
    <w:rPr>
      <w:rFonts w:asciiTheme="majorHAnsi" w:eastAsiaTheme="majorEastAsia" w:hAnsiTheme="majorHAnsi" w:cstheme="majorBidi"/>
      <w:b/>
      <w:bCs/>
      <w:spacing w:val="5"/>
      <w:sz w:val="30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D6A2E"/>
    <w:rPr>
      <w:rFonts w:asciiTheme="majorHAnsi" w:eastAsiaTheme="majorEastAsia" w:hAnsiTheme="majorHAnsi" w:cstheme="majorBidi"/>
      <w:b/>
      <w:bCs/>
      <w:spacing w:val="5"/>
      <w:sz w:val="26"/>
      <w:szCs w:val="26"/>
    </w:rPr>
  </w:style>
  <w:style w:type="paragraph" w:styleId="Titel">
    <w:name w:val="Title"/>
    <w:basedOn w:val="Standard"/>
    <w:next w:val="Standard"/>
    <w:link w:val="TitelZchn"/>
    <w:uiPriority w:val="11"/>
    <w:qFormat/>
    <w:rsid w:val="0094131F"/>
    <w:rPr>
      <w:b/>
      <w:bCs/>
      <w:sz w:val="52"/>
      <w:szCs w:val="26"/>
    </w:rPr>
  </w:style>
  <w:style w:type="character" w:customStyle="1" w:styleId="TitelZchn">
    <w:name w:val="Titel Zchn"/>
    <w:basedOn w:val="Absatz-Standardschriftart"/>
    <w:link w:val="Titel"/>
    <w:uiPriority w:val="11"/>
    <w:rsid w:val="0094131F"/>
    <w:rPr>
      <w:b/>
      <w:bCs/>
      <w:spacing w:val="5"/>
      <w:sz w:val="52"/>
      <w:szCs w:val="26"/>
    </w:rPr>
  </w:style>
  <w:style w:type="paragraph" w:customStyle="1" w:styleId="Brieftitel">
    <w:name w:val="Brieftitel"/>
    <w:basedOn w:val="Standard"/>
    <w:link w:val="BrieftitelZchn"/>
    <w:uiPriority w:val="14"/>
    <w:rsid w:val="00FD21C4"/>
    <w:pPr>
      <w:spacing w:before="840" w:after="280"/>
      <w:contextualSpacing/>
      <w:outlineLvl w:val="0"/>
    </w:pPr>
    <w:rPr>
      <w:rFonts w:asciiTheme="majorHAnsi" w:hAnsiTheme="majorHAnsi"/>
      <w:b/>
      <w:sz w:val="26"/>
      <w:szCs w:val="26"/>
    </w:rPr>
  </w:style>
  <w:style w:type="character" w:customStyle="1" w:styleId="BrieftitelZchn">
    <w:name w:val="Brieftitel Zchn"/>
    <w:basedOn w:val="Absatz-Standardschriftart"/>
    <w:link w:val="Brieftitel"/>
    <w:uiPriority w:val="14"/>
    <w:rsid w:val="00FD21C4"/>
    <w:rPr>
      <w:rFonts w:asciiTheme="majorHAnsi" w:hAnsiTheme="majorHAnsi"/>
      <w:b/>
      <w:spacing w:val="5"/>
      <w:sz w:val="26"/>
      <w:szCs w:val="26"/>
    </w:rPr>
  </w:style>
  <w:style w:type="paragraph" w:customStyle="1" w:styleId="Kontaktangaben">
    <w:name w:val="Kontaktangaben"/>
    <w:basedOn w:val="Standard"/>
    <w:semiHidden/>
    <w:rsid w:val="00E73CB2"/>
    <w:pPr>
      <w:tabs>
        <w:tab w:val="left" w:pos="709"/>
      </w:tabs>
      <w:spacing w:line="220" w:lineRule="atLeast"/>
    </w:pPr>
    <w:rPr>
      <w:spacing w:val="2"/>
      <w:sz w:val="16"/>
      <w:szCs w:val="16"/>
    </w:rPr>
  </w:style>
  <w:style w:type="table" w:customStyle="1" w:styleId="KlassischeTabelle">
    <w:name w:val="Klassische Tabelle"/>
    <w:basedOn w:val="NormaleTabelle"/>
    <w:next w:val="Tabellenraster"/>
    <w:uiPriority w:val="59"/>
    <w:rsid w:val="009F60D0"/>
    <w:pPr>
      <w:spacing w:line="240" w:lineRule="auto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85" w:type="dxa"/>
        <w:bottom w:w="28" w:type="dxa"/>
        <w:right w:w="85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</w:style>
  <w:style w:type="character" w:customStyle="1" w:styleId="berschrift3Zchn">
    <w:name w:val="Überschrift 3 Zchn"/>
    <w:basedOn w:val="Absatz-Standardschriftart"/>
    <w:link w:val="berschrift3"/>
    <w:uiPriority w:val="9"/>
    <w:rsid w:val="00DD43DA"/>
    <w:rPr>
      <w:rFonts w:asciiTheme="majorHAnsi" w:eastAsiaTheme="majorEastAsia" w:hAnsiTheme="majorHAnsi" w:cstheme="majorBidi"/>
      <w:b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D6A2E"/>
    <w:rPr>
      <w:rFonts w:asciiTheme="majorHAnsi" w:eastAsiaTheme="majorEastAsia" w:hAnsiTheme="majorHAnsi" w:cstheme="majorBidi"/>
      <w:spacing w:val="5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D6A2E"/>
    <w:rPr>
      <w:rFonts w:asciiTheme="majorHAnsi" w:eastAsiaTheme="majorEastAsia" w:hAnsiTheme="majorHAnsi" w:cstheme="majorBidi"/>
      <w:spacing w:val="5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61996"/>
    <w:rPr>
      <w:rFonts w:asciiTheme="majorHAnsi" w:eastAsiaTheme="majorEastAsia" w:hAnsiTheme="majorHAnsi" w:cstheme="majorBidi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61996"/>
    <w:rPr>
      <w:rFonts w:asciiTheme="majorHAnsi" w:eastAsiaTheme="majorEastAsia" w:hAnsiTheme="majorHAnsi" w:cstheme="majorBidi"/>
      <w:i/>
      <w:iCs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61996"/>
    <w:rPr>
      <w:rFonts w:asciiTheme="majorHAnsi" w:eastAsiaTheme="majorEastAsia" w:hAnsiTheme="majorHAnsi" w:cstheme="majorBidi"/>
      <w:color w:val="94908D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61996"/>
    <w:rPr>
      <w:rFonts w:asciiTheme="majorHAnsi" w:eastAsiaTheme="majorEastAsia" w:hAnsiTheme="majorHAnsi" w:cstheme="majorBidi"/>
      <w:i/>
      <w:iCs/>
      <w:color w:val="94908D" w:themeColor="text1" w:themeTint="D8"/>
      <w:sz w:val="21"/>
      <w:szCs w:val="21"/>
    </w:rPr>
  </w:style>
  <w:style w:type="paragraph" w:customStyle="1" w:styleId="Aufzhlung1">
    <w:name w:val="Aufzählung 1"/>
    <w:basedOn w:val="Listenabsatz"/>
    <w:uiPriority w:val="6"/>
    <w:qFormat/>
    <w:rsid w:val="005F61DD"/>
    <w:pPr>
      <w:numPr>
        <w:numId w:val="9"/>
      </w:numPr>
    </w:pPr>
  </w:style>
  <w:style w:type="paragraph" w:customStyle="1" w:styleId="Traktandum-Text">
    <w:name w:val="Traktandum-Text"/>
    <w:basedOn w:val="Aufzhlung1"/>
    <w:uiPriority w:val="27"/>
    <w:semiHidden/>
    <w:rsid w:val="00E269E1"/>
    <w:pPr>
      <w:numPr>
        <w:numId w:val="0"/>
      </w:numPr>
      <w:tabs>
        <w:tab w:val="left" w:pos="7938"/>
      </w:tabs>
      <w:ind w:left="426" w:right="848"/>
    </w:pPr>
  </w:style>
  <w:style w:type="paragraph" w:customStyle="1" w:styleId="Traktandum-Titel">
    <w:name w:val="Traktandum-Titel"/>
    <w:basedOn w:val="Aufzhlung1"/>
    <w:next w:val="Traktandum-Text"/>
    <w:uiPriority w:val="27"/>
    <w:semiHidden/>
    <w:rsid w:val="00E269E1"/>
    <w:pPr>
      <w:numPr>
        <w:numId w:val="2"/>
      </w:numPr>
      <w:tabs>
        <w:tab w:val="left" w:pos="7938"/>
      </w:tabs>
      <w:ind w:left="426" w:hanging="426"/>
    </w:pPr>
    <w:rPr>
      <w:rFonts w:asciiTheme="majorHAnsi" w:hAnsiTheme="majorHAnsi"/>
    </w:rPr>
  </w:style>
  <w:style w:type="paragraph" w:customStyle="1" w:styleId="Anleitung">
    <w:name w:val="Anleitung"/>
    <w:basedOn w:val="Standard"/>
    <w:uiPriority w:val="98"/>
    <w:semiHidden/>
    <w:rsid w:val="00625020"/>
    <w:pPr>
      <w:spacing w:line="288" w:lineRule="auto"/>
    </w:pPr>
    <w:rPr>
      <w:vanish/>
      <w:color w:val="C5BC79" w:themeColor="background1" w:themeShade="A6"/>
      <w:sz w:val="14"/>
      <w:szCs w:val="18"/>
    </w:rPr>
  </w:style>
  <w:style w:type="character" w:styleId="BesuchterLink">
    <w:name w:val="FollowedHyperlink"/>
    <w:basedOn w:val="Hyperlink"/>
    <w:uiPriority w:val="96"/>
    <w:semiHidden/>
    <w:rsid w:val="007E0460"/>
    <w:rPr>
      <w:color w:val="auto"/>
      <w:u w:val="single"/>
    </w:rPr>
  </w:style>
  <w:style w:type="paragraph" w:styleId="Untertitel">
    <w:name w:val="Subtitle"/>
    <w:basedOn w:val="Standard"/>
    <w:next w:val="Standard"/>
    <w:link w:val="UntertitelZchn"/>
    <w:uiPriority w:val="12"/>
    <w:semiHidden/>
    <w:qFormat/>
    <w:rsid w:val="0094131F"/>
    <w:rPr>
      <w:sz w:val="52"/>
      <w:lang w:val="fr-CH"/>
    </w:rPr>
  </w:style>
  <w:style w:type="character" w:customStyle="1" w:styleId="UntertitelZchn">
    <w:name w:val="Untertitel Zchn"/>
    <w:basedOn w:val="Absatz-Standardschriftart"/>
    <w:link w:val="Untertitel"/>
    <w:uiPriority w:val="12"/>
    <w:semiHidden/>
    <w:rsid w:val="003D6A2E"/>
    <w:rPr>
      <w:spacing w:val="5"/>
      <w:sz w:val="52"/>
      <w:lang w:val="fr-CH"/>
    </w:rPr>
  </w:style>
  <w:style w:type="paragraph" w:styleId="Datum">
    <w:name w:val="Date"/>
    <w:basedOn w:val="Standard"/>
    <w:next w:val="Standard"/>
    <w:link w:val="DatumZchn"/>
    <w:uiPriority w:val="15"/>
    <w:semiHidden/>
    <w:rsid w:val="00BF7052"/>
    <w:pPr>
      <w:spacing w:before="480" w:after="480"/>
    </w:pPr>
  </w:style>
  <w:style w:type="character" w:customStyle="1" w:styleId="DatumZchn">
    <w:name w:val="Datum Zchn"/>
    <w:basedOn w:val="Absatz-Standardschriftart"/>
    <w:link w:val="Datum"/>
    <w:uiPriority w:val="15"/>
    <w:semiHidden/>
    <w:rsid w:val="003D6A2E"/>
    <w:rPr>
      <w:spacing w:val="5"/>
    </w:rPr>
  </w:style>
  <w:style w:type="paragraph" w:styleId="Funotentext">
    <w:name w:val="footnote text"/>
    <w:basedOn w:val="Standard"/>
    <w:link w:val="FunotentextZchn"/>
    <w:uiPriority w:val="79"/>
    <w:semiHidden/>
    <w:rsid w:val="00494FD7"/>
    <w:pPr>
      <w:spacing w:line="240" w:lineRule="auto"/>
    </w:pPr>
    <w:rPr>
      <w:sz w:val="16"/>
    </w:rPr>
  </w:style>
  <w:style w:type="character" w:customStyle="1" w:styleId="FunotentextZchn">
    <w:name w:val="Fußnotentext Zchn"/>
    <w:basedOn w:val="Absatz-Standardschriftart"/>
    <w:link w:val="Funotentext"/>
    <w:uiPriority w:val="79"/>
    <w:semiHidden/>
    <w:rsid w:val="00BE5838"/>
    <w:rPr>
      <w:spacing w:val="5"/>
      <w:sz w:val="16"/>
    </w:rPr>
  </w:style>
  <w:style w:type="character" w:styleId="Funotenzeichen">
    <w:name w:val="footnote reference"/>
    <w:basedOn w:val="Absatz-Standardschriftart"/>
    <w:uiPriority w:val="79"/>
    <w:semiHidden/>
    <w:rsid w:val="00642F26"/>
    <w:rPr>
      <w:vertAlign w:val="superscript"/>
    </w:rPr>
  </w:style>
  <w:style w:type="table" w:customStyle="1" w:styleId="TabelleohneRahmen">
    <w:name w:val="Tabelle ohne Rahmen"/>
    <w:basedOn w:val="NormaleTabelle"/>
    <w:uiPriority w:val="99"/>
    <w:rsid w:val="00FD21C4"/>
    <w:tblPr>
      <w:tblCellMar>
        <w:left w:w="0" w:type="dxa"/>
        <w:right w:w="28" w:type="dxa"/>
      </w:tblCellMar>
    </w:tblPr>
  </w:style>
  <w:style w:type="paragraph" w:styleId="Endnotentext">
    <w:name w:val="endnote text"/>
    <w:basedOn w:val="Funotentext"/>
    <w:link w:val="EndnotentextZchn"/>
    <w:uiPriority w:val="79"/>
    <w:semiHidden/>
    <w:rsid w:val="00113CB8"/>
  </w:style>
  <w:style w:type="character" w:customStyle="1" w:styleId="EndnotentextZchn">
    <w:name w:val="Endnotentext Zchn"/>
    <w:basedOn w:val="Absatz-Standardschriftart"/>
    <w:link w:val="Endnotentext"/>
    <w:uiPriority w:val="79"/>
    <w:semiHidden/>
    <w:rsid w:val="00BE5838"/>
    <w:rPr>
      <w:spacing w:val="5"/>
      <w:sz w:val="16"/>
    </w:rPr>
  </w:style>
  <w:style w:type="character" w:styleId="Endnotenzeichen">
    <w:name w:val="endnote reference"/>
    <w:basedOn w:val="Absatz-Standardschriftart"/>
    <w:uiPriority w:val="79"/>
    <w:semiHidden/>
    <w:rsid w:val="00113CB8"/>
    <w:rPr>
      <w:vertAlign w:val="superscript"/>
    </w:rPr>
  </w:style>
  <w:style w:type="paragraph" w:customStyle="1" w:styleId="Aufzhlung2">
    <w:name w:val="Aufzählung 2"/>
    <w:basedOn w:val="Aufzhlung1"/>
    <w:uiPriority w:val="6"/>
    <w:rsid w:val="004C3880"/>
    <w:pPr>
      <w:numPr>
        <w:ilvl w:val="1"/>
      </w:numPr>
    </w:pPr>
  </w:style>
  <w:style w:type="paragraph" w:customStyle="1" w:styleId="Aufzhlung3">
    <w:name w:val="Aufzählung 3"/>
    <w:basedOn w:val="Aufzhlung1"/>
    <w:uiPriority w:val="6"/>
    <w:semiHidden/>
    <w:rsid w:val="004C3880"/>
    <w:pPr>
      <w:numPr>
        <w:ilvl w:val="2"/>
      </w:numPr>
    </w:pPr>
  </w:style>
  <w:style w:type="paragraph" w:styleId="Beschriftung">
    <w:name w:val="caption"/>
    <w:basedOn w:val="Standard"/>
    <w:next w:val="Standard"/>
    <w:uiPriority w:val="24"/>
    <w:semiHidden/>
    <w:rsid w:val="002F68A2"/>
    <w:pPr>
      <w:spacing w:before="120" w:after="240" w:line="240" w:lineRule="auto"/>
    </w:pPr>
    <w:rPr>
      <w:b/>
      <w:iCs/>
      <w:sz w:val="18"/>
      <w:szCs w:val="18"/>
    </w:rPr>
  </w:style>
  <w:style w:type="paragraph" w:styleId="Inhaltsverzeichnisberschrift">
    <w:name w:val="TOC Heading"/>
    <w:basedOn w:val="berschrift1"/>
    <w:next w:val="Standard"/>
    <w:uiPriority w:val="39"/>
    <w:semiHidden/>
    <w:rsid w:val="00DB7675"/>
    <w:pPr>
      <w:spacing w:before="240"/>
      <w:outlineLvl w:val="9"/>
    </w:pPr>
    <w:rPr>
      <w:bCs w:val="0"/>
      <w:szCs w:val="32"/>
    </w:rPr>
  </w:style>
  <w:style w:type="paragraph" w:styleId="Sprechblasentext">
    <w:name w:val="Balloon Text"/>
    <w:basedOn w:val="Standard"/>
    <w:link w:val="SprechblasentextZchn"/>
    <w:uiPriority w:val="79"/>
    <w:semiHidden/>
    <w:rsid w:val="0087001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79"/>
    <w:semiHidden/>
    <w:rsid w:val="00BE5838"/>
    <w:rPr>
      <w:rFonts w:ascii="Segoe UI" w:hAnsi="Segoe UI" w:cs="Segoe UI"/>
      <w:spacing w:val="5"/>
      <w:sz w:val="18"/>
      <w:szCs w:val="18"/>
    </w:rPr>
  </w:style>
  <w:style w:type="paragraph" w:customStyle="1" w:styleId="Seitenzahlen">
    <w:name w:val="Seitenzahlen"/>
    <w:basedOn w:val="Fuzeile"/>
    <w:uiPriority w:val="87"/>
    <w:semiHidden/>
    <w:rsid w:val="00E8428A"/>
    <w:pPr>
      <w:jc w:val="right"/>
    </w:pPr>
  </w:style>
  <w:style w:type="paragraph" w:customStyle="1" w:styleId="berschrift1nummeriert">
    <w:name w:val="Überschrift 1 nummeriert"/>
    <w:basedOn w:val="berschrift1"/>
    <w:next w:val="Standard"/>
    <w:uiPriority w:val="10"/>
    <w:qFormat/>
    <w:rsid w:val="00375CD2"/>
    <w:pPr>
      <w:numPr>
        <w:numId w:val="7"/>
      </w:numPr>
    </w:pPr>
  </w:style>
  <w:style w:type="paragraph" w:customStyle="1" w:styleId="berschrift2nummeriert">
    <w:name w:val="Überschrift 2 nummeriert"/>
    <w:basedOn w:val="berschrift2"/>
    <w:next w:val="Standard"/>
    <w:uiPriority w:val="10"/>
    <w:rsid w:val="00375CD2"/>
    <w:pPr>
      <w:numPr>
        <w:ilvl w:val="1"/>
        <w:numId w:val="7"/>
      </w:numPr>
    </w:pPr>
  </w:style>
  <w:style w:type="paragraph" w:customStyle="1" w:styleId="berschrift3nummeriert">
    <w:name w:val="Überschrift 3 nummeriert"/>
    <w:basedOn w:val="berschrift3"/>
    <w:next w:val="Standard"/>
    <w:uiPriority w:val="10"/>
    <w:rsid w:val="00375CD2"/>
    <w:pPr>
      <w:numPr>
        <w:ilvl w:val="2"/>
        <w:numId w:val="7"/>
      </w:numPr>
    </w:pPr>
  </w:style>
  <w:style w:type="paragraph" w:customStyle="1" w:styleId="berschrift4nummeriert">
    <w:name w:val="Überschrift 4 nummeriert"/>
    <w:basedOn w:val="berschrift4"/>
    <w:next w:val="Standard"/>
    <w:uiPriority w:val="10"/>
    <w:semiHidden/>
    <w:rsid w:val="00375CD2"/>
    <w:pPr>
      <w:numPr>
        <w:ilvl w:val="3"/>
        <w:numId w:val="7"/>
      </w:numPr>
    </w:pPr>
  </w:style>
  <w:style w:type="paragraph" w:styleId="Verzeichnis1">
    <w:name w:val="toc 1"/>
    <w:basedOn w:val="Standard"/>
    <w:next w:val="Standard"/>
    <w:autoRedefine/>
    <w:uiPriority w:val="39"/>
    <w:semiHidden/>
    <w:rsid w:val="008025BD"/>
    <w:pPr>
      <w:tabs>
        <w:tab w:val="right" w:leader="dot" w:pos="8759"/>
      </w:tabs>
      <w:spacing w:before="120"/>
      <w:ind w:left="567" w:hanging="567"/>
    </w:pPr>
    <w:rPr>
      <w:b/>
      <w:bCs/>
      <w:noProof/>
    </w:rPr>
  </w:style>
  <w:style w:type="paragraph" w:styleId="Verzeichnis2">
    <w:name w:val="toc 2"/>
    <w:basedOn w:val="Standard"/>
    <w:next w:val="Standard"/>
    <w:autoRedefine/>
    <w:uiPriority w:val="39"/>
    <w:semiHidden/>
    <w:rsid w:val="00071877"/>
    <w:pPr>
      <w:tabs>
        <w:tab w:val="right" w:leader="dot" w:pos="8759"/>
      </w:tabs>
      <w:ind w:left="567" w:hanging="567"/>
    </w:pPr>
    <w:rPr>
      <w:noProof/>
    </w:rPr>
  </w:style>
  <w:style w:type="paragraph" w:styleId="Verzeichnis3">
    <w:name w:val="toc 3"/>
    <w:basedOn w:val="Standard"/>
    <w:next w:val="Standard"/>
    <w:autoRedefine/>
    <w:uiPriority w:val="39"/>
    <w:semiHidden/>
    <w:rsid w:val="00071877"/>
    <w:pPr>
      <w:tabs>
        <w:tab w:val="right" w:leader="dot" w:pos="8759"/>
      </w:tabs>
      <w:ind w:left="567" w:hanging="567"/>
    </w:pPr>
    <w:rPr>
      <w:noProof/>
    </w:rPr>
  </w:style>
  <w:style w:type="paragraph" w:styleId="StandardWeb">
    <w:name w:val="Normal (Web)"/>
    <w:basedOn w:val="Standard"/>
    <w:uiPriority w:val="79"/>
    <w:semiHidden/>
    <w:rsid w:val="00BE1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styleId="Abbildungsverzeichnis">
    <w:name w:val="table of figures"/>
    <w:basedOn w:val="Standard"/>
    <w:next w:val="Standard"/>
    <w:uiPriority w:val="40"/>
    <w:semiHidden/>
    <w:rsid w:val="00071877"/>
    <w:pPr>
      <w:tabs>
        <w:tab w:val="right" w:leader="dot" w:pos="8759"/>
      </w:tabs>
    </w:pPr>
    <w:rPr>
      <w:noProof/>
    </w:rPr>
  </w:style>
  <w:style w:type="paragraph" w:customStyle="1" w:styleId="Absenderzeile">
    <w:name w:val="Absenderzeile"/>
    <w:basedOn w:val="Standard"/>
    <w:uiPriority w:val="16"/>
    <w:semiHidden/>
    <w:rsid w:val="000C0D1F"/>
    <w:pPr>
      <w:pBdr>
        <w:bottom w:val="single" w:sz="6" w:space="1" w:color="auto"/>
      </w:pBdr>
      <w:tabs>
        <w:tab w:val="right" w:pos="4026"/>
      </w:tabs>
    </w:pPr>
    <w:rPr>
      <w:spacing w:val="2"/>
      <w:sz w:val="14"/>
    </w:rPr>
  </w:style>
  <w:style w:type="paragraph" w:customStyle="1" w:styleId="Nummerierung1">
    <w:name w:val="Nummerierung 1"/>
    <w:basedOn w:val="Standard"/>
    <w:uiPriority w:val="7"/>
    <w:qFormat/>
    <w:rsid w:val="00375CD2"/>
    <w:pPr>
      <w:numPr>
        <w:ilvl w:val="5"/>
        <w:numId w:val="7"/>
      </w:numPr>
    </w:pPr>
  </w:style>
  <w:style w:type="paragraph" w:customStyle="1" w:styleId="Nummerierung2">
    <w:name w:val="Nummerierung 2"/>
    <w:basedOn w:val="Nummerierung1"/>
    <w:uiPriority w:val="7"/>
    <w:rsid w:val="009804FC"/>
    <w:pPr>
      <w:numPr>
        <w:ilvl w:val="6"/>
      </w:numPr>
    </w:pPr>
  </w:style>
  <w:style w:type="character" w:styleId="Seitenzahl">
    <w:name w:val="page number"/>
    <w:basedOn w:val="Absatz-Standardschriftart"/>
    <w:uiPriority w:val="79"/>
    <w:semiHidden/>
    <w:rsid w:val="00E8428A"/>
  </w:style>
  <w:style w:type="paragraph" w:customStyle="1" w:styleId="Nummerierungabc">
    <w:name w:val="Nummerierung abc"/>
    <w:basedOn w:val="Listenabsatz"/>
    <w:uiPriority w:val="8"/>
    <w:qFormat/>
    <w:rsid w:val="00375CD2"/>
    <w:pPr>
      <w:numPr>
        <w:ilvl w:val="8"/>
        <w:numId w:val="7"/>
      </w:numPr>
    </w:pPr>
  </w:style>
  <w:style w:type="paragraph" w:customStyle="1" w:styleId="Nummerierung3">
    <w:name w:val="Nummerierung 3"/>
    <w:basedOn w:val="Nummerierung2"/>
    <w:uiPriority w:val="7"/>
    <w:semiHidden/>
    <w:rsid w:val="005A357F"/>
    <w:pPr>
      <w:numPr>
        <w:ilvl w:val="7"/>
      </w:numPr>
    </w:pPr>
  </w:style>
  <w:style w:type="paragraph" w:customStyle="1" w:styleId="berschrift5nummeriert">
    <w:name w:val="Überschrift 5 nummeriert"/>
    <w:basedOn w:val="berschrift5"/>
    <w:next w:val="Standard"/>
    <w:uiPriority w:val="10"/>
    <w:semiHidden/>
    <w:rsid w:val="00375CD2"/>
  </w:style>
  <w:style w:type="paragraph" w:customStyle="1" w:styleId="Dokumentbezeichnung">
    <w:name w:val="Dokumentbezeichnung"/>
    <w:basedOn w:val="berschrift1"/>
    <w:next w:val="Standard"/>
    <w:uiPriority w:val="98"/>
    <w:semiHidden/>
    <w:rsid w:val="00ED6B5D"/>
    <w:pPr>
      <w:pageBreakBefore/>
      <w:pBdr>
        <w:top w:val="single" w:sz="8" w:space="5" w:color="817D79" w:themeColor="text1"/>
        <w:left w:val="single" w:sz="8" w:space="5" w:color="817D79" w:themeColor="text1"/>
        <w:bottom w:val="single" w:sz="8" w:space="5" w:color="817D79" w:themeColor="text1"/>
        <w:right w:val="single" w:sz="8" w:space="5" w:color="817D79" w:themeColor="text1"/>
      </w:pBdr>
      <w:shd w:val="clear" w:color="auto" w:fill="817D79" w:themeFill="text1"/>
      <w:spacing w:before="600" w:after="600"/>
      <w:ind w:right="125"/>
    </w:pPr>
    <w:rPr>
      <w:bCs w:val="0"/>
      <w:color w:val="F9F8F1" w:themeColor="background1"/>
      <w:spacing w:val="6"/>
      <w:sz w:val="40"/>
      <w:szCs w:val="52"/>
    </w:rPr>
  </w:style>
  <w:style w:type="character" w:styleId="Platzhaltertext">
    <w:name w:val="Placeholder Text"/>
    <w:basedOn w:val="Absatz-Standardschriftart"/>
    <w:uiPriority w:val="79"/>
    <w:rsid w:val="000621EA"/>
    <w:rPr>
      <w:color w:val="4B4B4B" w:themeColor="text2"/>
    </w:rPr>
  </w:style>
  <w:style w:type="paragraph" w:customStyle="1" w:styleId="ErstelltdurchVorlagenbauerchfrSAHBern">
    <w:name w:val="Erstellt durch Vorlagenbauer.ch für SAH Bern"/>
    <w:basedOn w:val="Standard"/>
    <w:next w:val="Standard"/>
    <w:semiHidden/>
    <w:rsid w:val="00BB0EB7"/>
    <w:pPr>
      <w:shd w:val="clear" w:color="auto" w:fill="F9F8F1" w:themeFill="background1"/>
    </w:pPr>
  </w:style>
  <w:style w:type="paragraph" w:customStyle="1" w:styleId="Tabellenfolgezeile">
    <w:name w:val="Tabellenfolgezeile"/>
    <w:basedOn w:val="Standard"/>
    <w:next w:val="Standard"/>
    <w:uiPriority w:val="98"/>
    <w:semiHidden/>
    <w:rsid w:val="00397B92"/>
    <w:pPr>
      <w:spacing w:line="20" w:lineRule="exact"/>
    </w:pPr>
    <w:rPr>
      <w:sz w:val="2"/>
    </w:rPr>
  </w:style>
  <w:style w:type="paragraph" w:styleId="Verzeichnis4">
    <w:name w:val="toc 4"/>
    <w:basedOn w:val="Standard"/>
    <w:next w:val="Standard"/>
    <w:autoRedefine/>
    <w:uiPriority w:val="39"/>
    <w:semiHidden/>
    <w:rsid w:val="00071877"/>
    <w:pPr>
      <w:tabs>
        <w:tab w:val="right" w:leader="dot" w:pos="8759"/>
      </w:tabs>
      <w:ind w:left="851" w:hanging="851"/>
    </w:pPr>
    <w:rPr>
      <w:noProof/>
    </w:rPr>
  </w:style>
  <w:style w:type="paragraph" w:styleId="Verzeichnis5">
    <w:name w:val="toc 5"/>
    <w:basedOn w:val="Standard"/>
    <w:next w:val="Standard"/>
    <w:autoRedefine/>
    <w:uiPriority w:val="39"/>
    <w:semiHidden/>
    <w:rsid w:val="00071877"/>
    <w:pPr>
      <w:tabs>
        <w:tab w:val="right" w:leader="dot" w:pos="8759"/>
      </w:tabs>
      <w:ind w:left="993" w:hanging="993"/>
    </w:pPr>
    <w:rPr>
      <w:noProof/>
    </w:rPr>
  </w:style>
  <w:style w:type="paragraph" w:styleId="Literaturverzeichnis">
    <w:name w:val="Bibliography"/>
    <w:basedOn w:val="Standard"/>
    <w:next w:val="Standard"/>
    <w:uiPriority w:val="37"/>
    <w:semiHidden/>
    <w:rsid w:val="00E02496"/>
  </w:style>
  <w:style w:type="paragraph" w:styleId="Index1">
    <w:name w:val="index 1"/>
    <w:basedOn w:val="Standard"/>
    <w:next w:val="Standard"/>
    <w:autoRedefine/>
    <w:uiPriority w:val="99"/>
    <w:semiHidden/>
    <w:rsid w:val="00C20DEA"/>
    <w:pPr>
      <w:spacing w:line="240" w:lineRule="auto"/>
      <w:ind w:left="200" w:hanging="200"/>
    </w:pPr>
  </w:style>
  <w:style w:type="numbering" w:customStyle="1" w:styleId="NummerierteberschriftenListe">
    <w:name w:val="Nummerierte Überschriften (Liste)"/>
    <w:uiPriority w:val="99"/>
    <w:rsid w:val="00375CD2"/>
    <w:pPr>
      <w:numPr>
        <w:numId w:val="3"/>
      </w:numPr>
    </w:pPr>
  </w:style>
  <w:style w:type="numbering" w:customStyle="1" w:styleId="AufzhlungenListe">
    <w:name w:val="Aufzählungen (Liste)"/>
    <w:uiPriority w:val="99"/>
    <w:rsid w:val="005F61DD"/>
    <w:pPr>
      <w:numPr>
        <w:numId w:val="4"/>
      </w:numPr>
    </w:pPr>
  </w:style>
  <w:style w:type="character" w:styleId="NichtaufgelsteErwhnung">
    <w:name w:val="Unresolved Mention"/>
    <w:basedOn w:val="Absatz-Standardschriftart"/>
    <w:uiPriority w:val="79"/>
    <w:semiHidden/>
    <w:rsid w:val="00D031C3"/>
    <w:rPr>
      <w:color w:val="605E5C"/>
      <w:shd w:val="clear" w:color="auto" w:fill="E1DFDD"/>
    </w:rPr>
  </w:style>
  <w:style w:type="paragraph" w:customStyle="1" w:styleId="Nummerierungs-Aussteiger">
    <w:name w:val="Nummerierungs-Aussteiger"/>
    <w:basedOn w:val="Standard"/>
    <w:next w:val="Standard"/>
    <w:uiPriority w:val="7"/>
    <w:semiHidden/>
    <w:qFormat/>
    <w:rsid w:val="00375CD2"/>
    <w:pPr>
      <w:numPr>
        <w:ilvl w:val="4"/>
        <w:numId w:val="7"/>
      </w:numPr>
    </w:pPr>
  </w:style>
  <w:style w:type="character" w:customStyle="1" w:styleId="AbsenderzeilePP">
    <w:name w:val="Absenderzeile P.P."/>
    <w:basedOn w:val="Absatz-Standardschriftart"/>
    <w:uiPriority w:val="16"/>
    <w:semiHidden/>
    <w:rsid w:val="0017204E"/>
    <w:rPr>
      <w:b/>
      <w:spacing w:val="-40"/>
      <w:sz w:val="20"/>
    </w:rPr>
  </w:style>
  <w:style w:type="character" w:customStyle="1" w:styleId="AbsenderzeilePPA">
    <w:name w:val="Absenderzeile P.P. A"/>
    <w:basedOn w:val="AbsenderzeilePP"/>
    <w:uiPriority w:val="16"/>
    <w:semiHidden/>
    <w:rsid w:val="0017204E"/>
    <w:rPr>
      <w:b/>
      <w:spacing w:val="0"/>
      <w:sz w:val="32"/>
    </w:rPr>
  </w:style>
  <w:style w:type="character" w:customStyle="1" w:styleId="SemiBold">
    <w:name w:val="SemiBold"/>
    <w:basedOn w:val="Absatz-Standardschriftart"/>
    <w:uiPriority w:val="1"/>
    <w:qFormat/>
    <w:rsid w:val="00AA72AA"/>
    <w:rPr>
      <w:rFonts w:ascii="Barlow SemiBold" w:hAnsi="Barlow SemiBold"/>
    </w:rPr>
  </w:style>
  <w:style w:type="character" w:customStyle="1" w:styleId="Medium">
    <w:name w:val="Medium"/>
    <w:basedOn w:val="SemiBold"/>
    <w:uiPriority w:val="1"/>
    <w:qFormat/>
    <w:rsid w:val="00AA72AA"/>
    <w:rPr>
      <w:rFonts w:ascii="Barlow Medium" w:hAnsi="Barlow Medium"/>
    </w:rPr>
  </w:style>
  <w:style w:type="paragraph" w:customStyle="1" w:styleId="AbsatzvorEmpfnger">
    <w:name w:val="Absatz vor Empfänger"/>
    <w:basedOn w:val="Standard"/>
    <w:semiHidden/>
    <w:qFormat/>
    <w:rsid w:val="00564EEF"/>
    <w:pPr>
      <w:spacing w:after="200"/>
    </w:pPr>
    <w:rPr>
      <w:color w:val="FFFFFF"/>
    </w:rPr>
  </w:style>
  <w:style w:type="character" w:styleId="Fett">
    <w:name w:val="Strong"/>
    <w:basedOn w:val="Absatz-Standardschriftart"/>
    <w:uiPriority w:val="1"/>
    <w:semiHidden/>
    <w:qFormat/>
    <w:rsid w:val="003D6A2E"/>
    <w:rPr>
      <w:b/>
      <w:bCs/>
    </w:rPr>
  </w:style>
  <w:style w:type="paragraph" w:customStyle="1" w:styleId="Fusszeilenname">
    <w:name w:val="Fusszeilenname"/>
    <w:basedOn w:val="Fuzeile"/>
    <w:next w:val="Fuzeile"/>
    <w:uiPriority w:val="98"/>
    <w:semiHidden/>
    <w:qFormat/>
    <w:rsid w:val="000E5558"/>
    <w:pPr>
      <w:keepNext/>
      <w:spacing w:before="240" w:after="120"/>
    </w:pPr>
    <w:rPr>
      <w:b/>
      <w:bCs/>
      <w:caps/>
      <w:color w:val="73A6AB" w:themeColor="accent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61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632840">
          <w:marLeft w:val="57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863816">
          <w:marLeft w:val="57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960203">
          <w:marLeft w:val="57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9006">
          <w:marLeft w:val="57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11063">
          <w:marLeft w:val="57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832232">
          <w:marLeft w:val="57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331688">
          <w:marLeft w:val="57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54055">
          <w:marLeft w:val="57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sah-be.ch/programme/uebersicht-fokus-fachkurse/?BackURL=/was-tun-wir/programmangebote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emf"/><Relationship Id="rId2" Type="http://schemas.openxmlformats.org/officeDocument/2006/relationships/image" Target="media/image3.emf"/><Relationship Id="rId1" Type="http://schemas.openxmlformats.org/officeDocument/2006/relationships/image" Target="media/image2.emf"/><Relationship Id="rId6" Type="http://schemas.openxmlformats.org/officeDocument/2006/relationships/image" Target="media/image6.emf"/><Relationship Id="rId5" Type="http://schemas.openxmlformats.org/officeDocument/2006/relationships/image" Target="media/image5.emf"/><Relationship Id="rId4" Type="http://schemas.openxmlformats.org/officeDocument/2006/relationships/image" Target="media/image4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945A46C3C184CF2ADB58FDDEC75258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844CAE6-3540-43F8-A02F-642B0D680F6D}"/>
      </w:docPartPr>
      <w:docPartBody>
        <w:p w:rsidR="00FB04A1" w:rsidRDefault="00FB04A1" w:rsidP="00FB04A1">
          <w:pPr>
            <w:pStyle w:val="F945A46C3C184CF2ADB58FDDEC752586"/>
          </w:pPr>
          <w:r w:rsidRPr="001D2856">
            <w:rPr>
              <w:rStyle w:val="Platzhaltertext"/>
              <w:shd w:val="clear" w:color="auto" w:fill="D9D9D9" w:themeFill="background1" w:themeFillShade="D9"/>
            </w:rPr>
            <w:t>Klicken Sie hier.</w:t>
          </w:r>
        </w:p>
      </w:docPartBody>
    </w:docPart>
    <w:docPart>
      <w:docPartPr>
        <w:name w:val="6D7132AD3A9D42969B430779A19D88A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E765523-2DB3-4239-8885-8D2A0B586D04}"/>
      </w:docPartPr>
      <w:docPartBody>
        <w:p w:rsidR="00BC1C04" w:rsidRDefault="005C62BB" w:rsidP="005C62BB">
          <w:pPr>
            <w:pStyle w:val="6D7132AD3A9D42969B430779A19D88A85"/>
          </w:pPr>
          <w:r w:rsidRPr="00145DC4">
            <w:rPr>
              <w:rStyle w:val="Platzhaltertext"/>
              <w:vanish/>
              <w:sz w:val="20"/>
              <w:szCs w:val="20"/>
            </w:rPr>
            <w:t>Hier klicken</w:t>
          </w:r>
        </w:p>
      </w:docPartBody>
    </w:docPart>
    <w:docPart>
      <w:docPartPr>
        <w:name w:val="1ED0DA5141EA44A3B1ECAB6EE0321A4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78DB2F8-7C92-4D9D-9778-3577F5868FC4}"/>
      </w:docPartPr>
      <w:docPartBody>
        <w:p w:rsidR="00BC1C04" w:rsidRDefault="005C62BB" w:rsidP="005C62BB">
          <w:pPr>
            <w:pStyle w:val="1ED0DA5141EA44A3B1ECAB6EE0321A435"/>
          </w:pPr>
          <w:r w:rsidRPr="00145DC4">
            <w:rPr>
              <w:rStyle w:val="Platzhaltertext"/>
              <w:vanish/>
              <w:sz w:val="20"/>
              <w:szCs w:val="20"/>
            </w:rPr>
            <w:t>Hier klicken</w:t>
          </w:r>
        </w:p>
      </w:docPartBody>
    </w:docPart>
    <w:docPart>
      <w:docPartPr>
        <w:name w:val="6F6627051603472499360785A79F5C5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7D7E4EE-EDA6-49B7-9DF8-58AA7EC80BA7}"/>
      </w:docPartPr>
      <w:docPartBody>
        <w:p w:rsidR="00BC1C04" w:rsidRDefault="005C62BB" w:rsidP="005C62BB">
          <w:pPr>
            <w:pStyle w:val="6F6627051603472499360785A79F5C5D5"/>
          </w:pPr>
          <w:r w:rsidRPr="00145DC4">
            <w:rPr>
              <w:rStyle w:val="Platzhaltertext"/>
              <w:vanish/>
              <w:sz w:val="20"/>
              <w:szCs w:val="20"/>
            </w:rPr>
            <w:t>Hier klicken</w:t>
          </w:r>
        </w:p>
      </w:docPartBody>
    </w:docPart>
    <w:docPart>
      <w:docPartPr>
        <w:name w:val="7F733BF56E0F4BA3BEF979B4F79E933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5EC5515-6011-4AB7-9A7E-E90E19CBC82B}"/>
      </w:docPartPr>
      <w:docPartBody>
        <w:p w:rsidR="00BC1C04" w:rsidRDefault="005C62BB" w:rsidP="005C62BB">
          <w:pPr>
            <w:pStyle w:val="7F733BF56E0F4BA3BEF979B4F79E93335"/>
          </w:pPr>
          <w:r w:rsidRPr="00145DC4">
            <w:rPr>
              <w:rStyle w:val="Platzhaltertext"/>
              <w:vanish/>
              <w:sz w:val="20"/>
              <w:szCs w:val="20"/>
            </w:rPr>
            <w:t>Hier klicken</w:t>
          </w:r>
        </w:p>
      </w:docPartBody>
    </w:docPart>
    <w:docPart>
      <w:docPartPr>
        <w:name w:val="A5978618309A45EC9A18735D6047A97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EC7CAB6-AFCA-4123-8F01-978D2EF8F9D2}"/>
      </w:docPartPr>
      <w:docPartBody>
        <w:p w:rsidR="00BC1C04" w:rsidRDefault="005C62BB" w:rsidP="005C62BB">
          <w:pPr>
            <w:pStyle w:val="A5978618309A45EC9A18735D6047A9785"/>
          </w:pPr>
          <w:r w:rsidRPr="00145DC4">
            <w:rPr>
              <w:rStyle w:val="Platzhaltertext"/>
              <w:vanish/>
              <w:sz w:val="20"/>
              <w:szCs w:val="20"/>
            </w:rPr>
            <w:t>Hier klicken</w:t>
          </w:r>
        </w:p>
      </w:docPartBody>
    </w:docPart>
    <w:docPart>
      <w:docPartPr>
        <w:name w:val="805255C9D1814AE4B8F2932234058F0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E18E5B9-0D43-4F94-A170-E580DA24C799}"/>
      </w:docPartPr>
      <w:docPartBody>
        <w:p w:rsidR="00BC1C04" w:rsidRDefault="005C62BB" w:rsidP="005C62BB">
          <w:pPr>
            <w:pStyle w:val="805255C9D1814AE4B8F2932234058F0F5"/>
          </w:pPr>
          <w:r w:rsidRPr="00145DC4">
            <w:rPr>
              <w:rStyle w:val="Platzhaltertext"/>
              <w:vanish/>
              <w:sz w:val="20"/>
              <w:szCs w:val="20"/>
            </w:rPr>
            <w:t>Hier klicken</w:t>
          </w:r>
        </w:p>
      </w:docPartBody>
    </w:docPart>
    <w:docPart>
      <w:docPartPr>
        <w:name w:val="9D4AD9CF7DCF47FB8CADEBFFB089817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2831B6E-725E-4AB4-B074-DF260B02D619}"/>
      </w:docPartPr>
      <w:docPartBody>
        <w:p w:rsidR="00BC1C04" w:rsidRDefault="005C62BB" w:rsidP="005C62BB">
          <w:pPr>
            <w:pStyle w:val="9D4AD9CF7DCF47FB8CADEBFFB089817C5"/>
          </w:pPr>
          <w:r w:rsidRPr="00145DC4">
            <w:rPr>
              <w:rStyle w:val="Platzhaltertext"/>
              <w:vanish/>
              <w:sz w:val="20"/>
              <w:szCs w:val="20"/>
            </w:rPr>
            <w:t>Hier klicken</w:t>
          </w:r>
        </w:p>
      </w:docPartBody>
    </w:docPart>
    <w:docPart>
      <w:docPartPr>
        <w:name w:val="115C9D040BF541CC948F1A6FD22F322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8F9371D-2359-4FF4-927D-6F904848A589}"/>
      </w:docPartPr>
      <w:docPartBody>
        <w:p w:rsidR="00BC1C04" w:rsidRDefault="005C62BB" w:rsidP="005C62BB">
          <w:pPr>
            <w:pStyle w:val="115C9D040BF541CC948F1A6FD22F32295"/>
          </w:pPr>
          <w:r w:rsidRPr="00145DC4">
            <w:rPr>
              <w:rStyle w:val="Platzhaltertext"/>
              <w:vanish/>
              <w:sz w:val="20"/>
              <w:szCs w:val="20"/>
            </w:rPr>
            <w:t>Hier klicken</w:t>
          </w:r>
        </w:p>
      </w:docPartBody>
    </w:docPart>
    <w:docPart>
      <w:docPartPr>
        <w:name w:val="44BE04ABC5CC4070B36A1558F418587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9083089-4BE0-4DEA-81D5-5834072763CD}"/>
      </w:docPartPr>
      <w:docPartBody>
        <w:p w:rsidR="00BC1C04" w:rsidRDefault="005C62BB" w:rsidP="005C62BB">
          <w:pPr>
            <w:pStyle w:val="44BE04ABC5CC4070B36A1558F41858725"/>
          </w:pPr>
          <w:r w:rsidRPr="00145DC4">
            <w:rPr>
              <w:rStyle w:val="Platzhaltertext"/>
              <w:vanish/>
              <w:sz w:val="20"/>
              <w:szCs w:val="20"/>
            </w:rPr>
            <w:t>Hier klicken</w:t>
          </w:r>
        </w:p>
      </w:docPartBody>
    </w:docPart>
    <w:docPart>
      <w:docPartPr>
        <w:name w:val="1AB14482C2114AB386EDD01034BD184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E18216A-74D0-46F7-A3FE-2ACC39367D74}"/>
      </w:docPartPr>
      <w:docPartBody>
        <w:p w:rsidR="00BC1C04" w:rsidRDefault="005C62BB" w:rsidP="005C62BB">
          <w:pPr>
            <w:pStyle w:val="1AB14482C2114AB386EDD01034BD184E5"/>
          </w:pPr>
          <w:r w:rsidRPr="00145DC4">
            <w:rPr>
              <w:rStyle w:val="Platzhaltertext"/>
              <w:vanish/>
              <w:sz w:val="20"/>
              <w:szCs w:val="20"/>
            </w:rPr>
            <w:t>Hier klicken</w:t>
          </w:r>
        </w:p>
      </w:docPartBody>
    </w:docPart>
    <w:docPart>
      <w:docPartPr>
        <w:name w:val="8DD3024A917C44A09D50B9FA6107ADD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F2D5E3E-F573-4667-812A-6F8B7BB1F730}"/>
      </w:docPartPr>
      <w:docPartBody>
        <w:p w:rsidR="00BC1C04" w:rsidRDefault="005C62BB" w:rsidP="005C62BB">
          <w:pPr>
            <w:pStyle w:val="8DD3024A917C44A09D50B9FA6107ADD75"/>
          </w:pPr>
          <w:r w:rsidRPr="00145DC4">
            <w:rPr>
              <w:rStyle w:val="Platzhaltertext"/>
              <w:vanish/>
              <w:sz w:val="20"/>
              <w:szCs w:val="20"/>
            </w:rPr>
            <w:t>Hier klicken</w:t>
          </w:r>
        </w:p>
      </w:docPartBody>
    </w:docPart>
    <w:docPart>
      <w:docPartPr>
        <w:name w:val="5B80474479824EC9AB801D99BA03CFC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456059C-10DC-4D1E-885A-4F38E64151A0}"/>
      </w:docPartPr>
      <w:docPartBody>
        <w:p w:rsidR="00BC1C04" w:rsidRDefault="005C62BB" w:rsidP="005C62BB">
          <w:pPr>
            <w:pStyle w:val="5B80474479824EC9AB801D99BA03CFC15"/>
          </w:pPr>
          <w:r w:rsidRPr="00145DC4">
            <w:rPr>
              <w:rStyle w:val="Platzhaltertext"/>
              <w:vanish/>
              <w:sz w:val="20"/>
              <w:szCs w:val="20"/>
            </w:rPr>
            <w:t>Hier klicken</w:t>
          </w:r>
        </w:p>
      </w:docPartBody>
    </w:docPart>
    <w:docPart>
      <w:docPartPr>
        <w:name w:val="1A81DC479F624E038FAD433C374434F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461AF06-1B19-48FE-9592-BD6EF2D3AE0E}"/>
      </w:docPartPr>
      <w:docPartBody>
        <w:p w:rsidR="00BC1C04" w:rsidRDefault="005C62BB" w:rsidP="005C62BB">
          <w:pPr>
            <w:pStyle w:val="1A81DC479F624E038FAD433C374434F95"/>
          </w:pPr>
          <w:r w:rsidRPr="00145DC4">
            <w:rPr>
              <w:rStyle w:val="Platzhaltertext"/>
              <w:vanish/>
              <w:sz w:val="20"/>
              <w:szCs w:val="20"/>
            </w:rPr>
            <w:t>Hier klicken</w:t>
          </w:r>
        </w:p>
      </w:docPartBody>
    </w:docPart>
    <w:docPart>
      <w:docPartPr>
        <w:name w:val="DF8F7B7CDD9C4954B855770F55A93F9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DACD51C-310D-475A-B8AC-FBD17B554E21}"/>
      </w:docPartPr>
      <w:docPartBody>
        <w:p w:rsidR="00BC1C04" w:rsidRDefault="005C62BB" w:rsidP="005C62BB">
          <w:pPr>
            <w:pStyle w:val="DF8F7B7CDD9C4954B855770F55A93F9E5"/>
          </w:pPr>
          <w:r w:rsidRPr="00145DC4">
            <w:rPr>
              <w:rStyle w:val="Platzhaltertext"/>
              <w:vanish/>
              <w:sz w:val="20"/>
              <w:szCs w:val="20"/>
            </w:rPr>
            <w:t>Hier klicken</w:t>
          </w:r>
        </w:p>
      </w:docPartBody>
    </w:docPart>
    <w:docPart>
      <w:docPartPr>
        <w:name w:val="BC8C1464B8984A4D9A9106ADB6B87CA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6394803-1401-4931-97D1-234D417C84F3}"/>
      </w:docPartPr>
      <w:docPartBody>
        <w:p w:rsidR="00BC1C04" w:rsidRDefault="005C62BB" w:rsidP="005C62BB">
          <w:pPr>
            <w:pStyle w:val="BC8C1464B8984A4D9A9106ADB6B87CA75"/>
          </w:pPr>
          <w:r w:rsidRPr="00145DC4">
            <w:rPr>
              <w:rStyle w:val="Platzhaltertext"/>
              <w:vanish/>
              <w:sz w:val="20"/>
              <w:szCs w:val="20"/>
            </w:rPr>
            <w:t>Hier klicken</w:t>
          </w:r>
        </w:p>
      </w:docPartBody>
    </w:docPart>
    <w:docPart>
      <w:docPartPr>
        <w:name w:val="B12DBB13B1774F3B8FDBDECDEEA2CAC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3FC4D81-6902-427C-839B-DEF06173DCA8}"/>
      </w:docPartPr>
      <w:docPartBody>
        <w:p w:rsidR="00BC1C04" w:rsidRDefault="005C62BB" w:rsidP="005C62BB">
          <w:pPr>
            <w:pStyle w:val="B12DBB13B1774F3B8FDBDECDEEA2CAC75"/>
          </w:pPr>
          <w:r w:rsidRPr="00145DC4">
            <w:rPr>
              <w:rStyle w:val="Platzhaltertext"/>
              <w:vanish/>
              <w:sz w:val="20"/>
              <w:szCs w:val="20"/>
            </w:rPr>
            <w:t>Hier klicken</w:t>
          </w:r>
        </w:p>
      </w:docPartBody>
    </w:docPart>
    <w:docPart>
      <w:docPartPr>
        <w:name w:val="40CC6B4B48914D2A854802336971D7E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61354F7-3731-4F5A-9D38-49AEF3459783}"/>
      </w:docPartPr>
      <w:docPartBody>
        <w:p w:rsidR="00BC1C04" w:rsidRDefault="005C62BB" w:rsidP="005C62BB">
          <w:pPr>
            <w:pStyle w:val="40CC6B4B48914D2A854802336971D7E45"/>
          </w:pPr>
          <w:r w:rsidRPr="00145DC4">
            <w:rPr>
              <w:rStyle w:val="Platzhaltertext"/>
              <w:vanish/>
              <w:sz w:val="20"/>
              <w:szCs w:val="20"/>
            </w:rPr>
            <w:t>Hier klicken</w:t>
          </w:r>
        </w:p>
      </w:docPartBody>
    </w:docPart>
    <w:docPart>
      <w:docPartPr>
        <w:name w:val="C73EDB91BB864700AAD77530590F821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95C9A9A-A27A-4D15-8FC2-52201FE34618}"/>
      </w:docPartPr>
      <w:docPartBody>
        <w:p w:rsidR="00BC1C04" w:rsidRDefault="005C62BB" w:rsidP="005C62BB">
          <w:pPr>
            <w:pStyle w:val="C73EDB91BB864700AAD77530590F82145"/>
          </w:pPr>
          <w:r w:rsidRPr="00145DC4">
            <w:rPr>
              <w:rStyle w:val="Platzhaltertext"/>
              <w:vanish/>
              <w:sz w:val="20"/>
              <w:szCs w:val="20"/>
            </w:rPr>
            <w:t>Hier klicken</w:t>
          </w:r>
        </w:p>
      </w:docPartBody>
    </w:docPart>
    <w:docPart>
      <w:docPartPr>
        <w:name w:val="61E45342C22E4592ACF5BCDDE2F2F94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EDB9B90-2190-493A-A05D-77729C71D9A8}"/>
      </w:docPartPr>
      <w:docPartBody>
        <w:p w:rsidR="00BC1C04" w:rsidRDefault="005C62BB" w:rsidP="005C62BB">
          <w:pPr>
            <w:pStyle w:val="61E45342C22E4592ACF5BCDDE2F2F9465"/>
          </w:pPr>
          <w:r w:rsidRPr="00145DC4">
            <w:rPr>
              <w:rStyle w:val="Platzhaltertext"/>
              <w:vanish/>
              <w:sz w:val="20"/>
              <w:szCs w:val="20"/>
            </w:rPr>
            <w:t>Hier klicken</w:t>
          </w:r>
        </w:p>
      </w:docPartBody>
    </w:docPart>
    <w:docPart>
      <w:docPartPr>
        <w:name w:val="5887B61EE1C046578635CF9DAAE651B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B8DF1B5-2C53-460A-86A6-795FEA7BB953}"/>
      </w:docPartPr>
      <w:docPartBody>
        <w:p w:rsidR="00BC1C04" w:rsidRDefault="005C62BB" w:rsidP="005C62BB">
          <w:pPr>
            <w:pStyle w:val="5887B61EE1C046578635CF9DAAE651BB5"/>
          </w:pPr>
          <w:r w:rsidRPr="00145DC4">
            <w:rPr>
              <w:rStyle w:val="Platzhaltertext"/>
              <w:vanish/>
              <w:sz w:val="20"/>
              <w:szCs w:val="20"/>
            </w:rPr>
            <w:t>Hier klicken</w:t>
          </w:r>
        </w:p>
      </w:docPartBody>
    </w:docPart>
    <w:docPart>
      <w:docPartPr>
        <w:name w:val="03E932427A7A47E69EE2DFBCAF40852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2A9272C-E17B-4A41-B8CA-158A8D734E64}"/>
      </w:docPartPr>
      <w:docPartBody>
        <w:p w:rsidR="00BC1C04" w:rsidRDefault="005C62BB" w:rsidP="005C62BB">
          <w:pPr>
            <w:pStyle w:val="03E932427A7A47E69EE2DFBCAF40852D5"/>
          </w:pPr>
          <w:r w:rsidRPr="00145DC4">
            <w:rPr>
              <w:rStyle w:val="Platzhaltertext"/>
              <w:vanish/>
              <w:sz w:val="20"/>
              <w:szCs w:val="20"/>
            </w:rPr>
            <w:t>Hier klicken</w:t>
          </w:r>
        </w:p>
      </w:docPartBody>
    </w:docPart>
    <w:docPart>
      <w:docPartPr>
        <w:name w:val="9028B70D132F4CDC9E45AFC96DD4768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9E819F2-9ADA-4F61-AC63-4E7979F6E9B2}"/>
      </w:docPartPr>
      <w:docPartBody>
        <w:p w:rsidR="00BC1C04" w:rsidRDefault="005C62BB" w:rsidP="005C62BB">
          <w:pPr>
            <w:pStyle w:val="9028B70D132F4CDC9E45AFC96DD4768E5"/>
          </w:pPr>
          <w:r w:rsidRPr="00145DC4">
            <w:rPr>
              <w:rStyle w:val="Platzhaltertext"/>
              <w:vanish/>
              <w:sz w:val="20"/>
              <w:szCs w:val="20"/>
            </w:rPr>
            <w:t>Hier klicken</w:t>
          </w:r>
        </w:p>
      </w:docPartBody>
    </w:docPart>
    <w:docPart>
      <w:docPartPr>
        <w:name w:val="FE21910AB5124E6CACE0AE1AEA1D6DA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7D9FE6D-432F-49F8-86E5-95E1DF1F2934}"/>
      </w:docPartPr>
      <w:docPartBody>
        <w:p w:rsidR="00BC1C04" w:rsidRDefault="005C62BB" w:rsidP="005C62BB">
          <w:pPr>
            <w:pStyle w:val="FE21910AB5124E6CACE0AE1AEA1D6DA55"/>
          </w:pPr>
          <w:r w:rsidRPr="00145DC4">
            <w:rPr>
              <w:rStyle w:val="Platzhaltertext"/>
              <w:vanish/>
              <w:sz w:val="20"/>
              <w:szCs w:val="20"/>
            </w:rPr>
            <w:t>Hier klicken</w:t>
          </w:r>
        </w:p>
      </w:docPartBody>
    </w:docPart>
    <w:docPart>
      <w:docPartPr>
        <w:name w:val="9689AADC400347F19BDE45B50FD6658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3F8153A-6B21-48B0-BF9B-07792DFAE90B}"/>
      </w:docPartPr>
      <w:docPartBody>
        <w:p w:rsidR="00BC1C04" w:rsidRDefault="005C62BB" w:rsidP="005C62BB">
          <w:pPr>
            <w:pStyle w:val="9689AADC400347F19BDE45B50FD6658C5"/>
          </w:pPr>
          <w:r w:rsidRPr="00F65E59">
            <w:rPr>
              <w:rStyle w:val="Platzhaltertext"/>
              <w:vanish/>
              <w:sz w:val="20"/>
              <w:szCs w:val="20"/>
            </w:rPr>
            <w:t>Hier klicken</w:t>
          </w:r>
        </w:p>
      </w:docPartBody>
    </w:docPart>
    <w:docPart>
      <w:docPartPr>
        <w:name w:val="5E4BDFE3298C41519AC5A4E09BF712F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8CA86A3-0A3C-4884-914B-F146E98F72A2}"/>
      </w:docPartPr>
      <w:docPartBody>
        <w:p w:rsidR="00BC1C04" w:rsidRDefault="005C62BB" w:rsidP="005C62BB">
          <w:pPr>
            <w:pStyle w:val="5E4BDFE3298C41519AC5A4E09BF712F05"/>
          </w:pPr>
          <w:r w:rsidRPr="00145DC4">
            <w:rPr>
              <w:rStyle w:val="Platzhaltertext"/>
              <w:vanish/>
              <w:sz w:val="20"/>
              <w:szCs w:val="20"/>
            </w:rPr>
            <w:t>Hier klicken</w:t>
          </w:r>
        </w:p>
      </w:docPartBody>
    </w:docPart>
    <w:docPart>
      <w:docPartPr>
        <w:name w:val="46CB4E55573E413791ACB32CD09385B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6943068-6124-411A-A878-62A244D0B125}"/>
      </w:docPartPr>
      <w:docPartBody>
        <w:p w:rsidR="00BC1C04" w:rsidRDefault="005C62BB" w:rsidP="005C62BB">
          <w:pPr>
            <w:pStyle w:val="46CB4E55573E413791ACB32CD09385BC5"/>
          </w:pPr>
          <w:r w:rsidRPr="00F65E59">
            <w:rPr>
              <w:rStyle w:val="Platzhaltertext"/>
              <w:vanish/>
              <w:sz w:val="20"/>
              <w:szCs w:val="20"/>
            </w:rPr>
            <w:t>Hier klicken</w:t>
          </w:r>
        </w:p>
      </w:docPartBody>
    </w:docPart>
    <w:docPart>
      <w:docPartPr>
        <w:name w:val="5FB1EC9E1B5643F0BF1A0A88A9AE23A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7801B3E-D94E-49F9-83CC-BAC1021FA141}"/>
      </w:docPartPr>
      <w:docPartBody>
        <w:p w:rsidR="00E9729E" w:rsidRDefault="005C62BB" w:rsidP="005C62BB">
          <w:pPr>
            <w:pStyle w:val="5FB1EC9E1B5643F0BF1A0A88A9AE23AE5"/>
          </w:pPr>
          <w:r w:rsidRPr="00145DC4">
            <w:rPr>
              <w:rStyle w:val="Platzhaltertext"/>
              <w:vanish/>
              <w:sz w:val="20"/>
              <w:szCs w:val="20"/>
            </w:rPr>
            <w:t>Hier klicken</w:t>
          </w:r>
        </w:p>
      </w:docPartBody>
    </w:docPart>
    <w:docPart>
      <w:docPartPr>
        <w:name w:val="48B36E12B1D44D9C91F3DE9FF1FD43B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706E515-E277-4727-8EDA-0DCE254593B0}"/>
      </w:docPartPr>
      <w:docPartBody>
        <w:p w:rsidR="00E9729E" w:rsidRDefault="005C62BB" w:rsidP="005C62BB">
          <w:pPr>
            <w:pStyle w:val="48B36E12B1D44D9C91F3DE9FF1FD43B75"/>
          </w:pPr>
          <w:r w:rsidRPr="004D76D0">
            <w:rPr>
              <w:rFonts w:ascii="Barlow" w:hAnsi="Barlow"/>
              <w:vanish/>
              <w:sz w:val="20"/>
              <w:szCs w:val="20"/>
            </w:rPr>
            <w:t>Datum</w:t>
          </w:r>
        </w:p>
      </w:docPartBody>
    </w:docPart>
    <w:docPart>
      <w:docPartPr>
        <w:name w:val="64281293440C4E4F890DA62D8DD29C0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AEBFC11-1DFE-4E08-9885-B7CA66C2956A}"/>
      </w:docPartPr>
      <w:docPartBody>
        <w:p w:rsidR="00A87060" w:rsidRDefault="005C62BB" w:rsidP="005C62BB">
          <w:pPr>
            <w:pStyle w:val="64281293440C4E4F890DA62D8DD29C075"/>
          </w:pPr>
          <w:r w:rsidRPr="00142D2B">
            <w:rPr>
              <w:rStyle w:val="Platzhaltertext"/>
              <w:rFonts w:ascii="Barlow" w:hAnsi="Barlow"/>
              <w:vanish/>
            </w:rPr>
            <w:t>Vorname / Nachname</w:t>
          </w:r>
        </w:p>
      </w:docPartBody>
    </w:docPart>
    <w:docPart>
      <w:docPartPr>
        <w:name w:val="8A72DE7E435E4131A45B24AD4B5C9AE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A645256-60EF-44CC-988B-B63A54F0BFDC}"/>
      </w:docPartPr>
      <w:docPartBody>
        <w:p w:rsidR="005C62BB" w:rsidRDefault="005C62BB" w:rsidP="005C62BB">
          <w:pPr>
            <w:pStyle w:val="8A72DE7E435E4131A45B24AD4B5C9AE52"/>
          </w:pPr>
          <w:r w:rsidRPr="00916D66">
            <w:rPr>
              <w:rStyle w:val="Platzhaltertext"/>
              <w:rFonts w:ascii="Barlow" w:hAnsi="Barlow"/>
              <w:vanish/>
            </w:rPr>
            <w:t>Vorname / Name</w:t>
          </w:r>
        </w:p>
      </w:docPartBody>
    </w:docPart>
    <w:docPart>
      <w:docPartPr>
        <w:name w:val="F11A12F8E8CE46A09AE275AF920BC26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897D96D-A47D-4412-A6BD-F3EA318485F1}"/>
      </w:docPartPr>
      <w:docPartBody>
        <w:p w:rsidR="005C62BB" w:rsidRDefault="005C62BB" w:rsidP="005C62BB">
          <w:pPr>
            <w:pStyle w:val="F11A12F8E8CE46A09AE275AF920BC26D1"/>
          </w:pPr>
          <w:r w:rsidRPr="00916D66">
            <w:rPr>
              <w:rStyle w:val="Platzhaltertext"/>
              <w:rFonts w:ascii="Barlow" w:hAnsi="Barlow"/>
              <w:vanish/>
            </w:rPr>
            <w:t>Vorname / Name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NeueLT Com 55 Roman">
    <w:altName w:val="Arial"/>
    <w:charset w:val="00"/>
    <w:family w:val="swiss"/>
    <w:pitch w:val="variable"/>
    <w:sig w:usb0="8000008F" w:usb1="10002042" w:usb2="00000000" w:usb3="00000000" w:csb0="0000009B" w:csb1="00000000"/>
  </w:font>
  <w:font w:name="Barlow">
    <w:panose1 w:val="00000500000000000000"/>
    <w:charset w:val="00"/>
    <w:family w:val="auto"/>
    <w:pitch w:val="variable"/>
    <w:sig w:usb0="20000007" w:usb1="00000000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rlow SemiBold">
    <w:panose1 w:val="00000700000000000000"/>
    <w:charset w:val="00"/>
    <w:family w:val="auto"/>
    <w:pitch w:val="variable"/>
    <w:sig w:usb0="20000007" w:usb1="00000000" w:usb2="00000000" w:usb3="00000000" w:csb0="00000193" w:csb1="00000000"/>
  </w:font>
  <w:font w:name="Barlow Medium">
    <w:charset w:val="00"/>
    <w:family w:val="auto"/>
    <w:pitch w:val="variable"/>
    <w:sig w:usb0="20000007" w:usb1="00000000" w:usb2="00000000" w:usb3="00000000" w:csb0="00000193" w:csb1="00000000"/>
  </w:font>
  <w:font w:name="Helvetica Neue">
    <w:altName w:val="Malgun Gothic"/>
    <w:charset w:val="00"/>
    <w:family w:val="auto"/>
    <w:pitch w:val="variable"/>
    <w:sig w:usb0="A00002FF" w:usb1="5000205B" w:usb2="00000002" w:usb3="00000000" w:csb0="0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4A1"/>
    <w:rsid w:val="002315C5"/>
    <w:rsid w:val="0024635E"/>
    <w:rsid w:val="004350E6"/>
    <w:rsid w:val="004C0E8F"/>
    <w:rsid w:val="00556BF0"/>
    <w:rsid w:val="005C62BB"/>
    <w:rsid w:val="0076361F"/>
    <w:rsid w:val="00783AD5"/>
    <w:rsid w:val="008210D7"/>
    <w:rsid w:val="0093204A"/>
    <w:rsid w:val="009E4D2F"/>
    <w:rsid w:val="00A87060"/>
    <w:rsid w:val="00AC1C4C"/>
    <w:rsid w:val="00B931F3"/>
    <w:rsid w:val="00BA02E3"/>
    <w:rsid w:val="00BC1C04"/>
    <w:rsid w:val="00C53205"/>
    <w:rsid w:val="00D97247"/>
    <w:rsid w:val="00E246F7"/>
    <w:rsid w:val="00E9729E"/>
    <w:rsid w:val="00F055B1"/>
    <w:rsid w:val="00FB0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de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7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79"/>
    <w:rsid w:val="005C62BB"/>
    <w:rPr>
      <w:color w:val="0E2841" w:themeColor="text2"/>
    </w:rPr>
  </w:style>
  <w:style w:type="paragraph" w:customStyle="1" w:styleId="F945A46C3C184CF2ADB58FDDEC752586">
    <w:name w:val="F945A46C3C184CF2ADB58FDDEC752586"/>
    <w:rsid w:val="00FB04A1"/>
  </w:style>
  <w:style w:type="paragraph" w:customStyle="1" w:styleId="1ED0DA5141EA44A3B1ECAB6EE0321A435">
    <w:name w:val="1ED0DA5141EA44A3B1ECAB6EE0321A435"/>
    <w:rsid w:val="005C62BB"/>
    <w:pPr>
      <w:spacing w:after="0" w:line="280" w:lineRule="atLeast"/>
    </w:pPr>
    <w:rPr>
      <w:rFonts w:eastAsiaTheme="minorHAnsi"/>
      <w:spacing w:val="5"/>
      <w:kern w:val="0"/>
      <w:sz w:val="22"/>
      <w:szCs w:val="22"/>
      <w:lang w:eastAsia="en-US"/>
      <w14:ligatures w14:val="none"/>
    </w:rPr>
  </w:style>
  <w:style w:type="paragraph" w:customStyle="1" w:styleId="6F6627051603472499360785A79F5C5D5">
    <w:name w:val="6F6627051603472499360785A79F5C5D5"/>
    <w:rsid w:val="005C62BB"/>
    <w:pPr>
      <w:spacing w:after="0" w:line="280" w:lineRule="atLeast"/>
    </w:pPr>
    <w:rPr>
      <w:rFonts w:eastAsiaTheme="minorHAnsi"/>
      <w:spacing w:val="5"/>
      <w:kern w:val="0"/>
      <w:sz w:val="22"/>
      <w:szCs w:val="22"/>
      <w:lang w:eastAsia="en-US"/>
      <w14:ligatures w14:val="none"/>
    </w:rPr>
  </w:style>
  <w:style w:type="paragraph" w:customStyle="1" w:styleId="7F733BF56E0F4BA3BEF979B4F79E93335">
    <w:name w:val="7F733BF56E0F4BA3BEF979B4F79E93335"/>
    <w:rsid w:val="005C62BB"/>
    <w:pPr>
      <w:spacing w:after="0" w:line="280" w:lineRule="atLeast"/>
    </w:pPr>
    <w:rPr>
      <w:rFonts w:eastAsiaTheme="minorHAnsi"/>
      <w:spacing w:val="5"/>
      <w:kern w:val="0"/>
      <w:sz w:val="22"/>
      <w:szCs w:val="22"/>
      <w:lang w:eastAsia="en-US"/>
      <w14:ligatures w14:val="none"/>
    </w:rPr>
  </w:style>
  <w:style w:type="paragraph" w:customStyle="1" w:styleId="A5978618309A45EC9A18735D6047A9785">
    <w:name w:val="A5978618309A45EC9A18735D6047A9785"/>
    <w:rsid w:val="005C62BB"/>
    <w:pPr>
      <w:spacing w:after="0" w:line="280" w:lineRule="atLeast"/>
    </w:pPr>
    <w:rPr>
      <w:rFonts w:eastAsiaTheme="minorHAnsi"/>
      <w:spacing w:val="5"/>
      <w:kern w:val="0"/>
      <w:sz w:val="22"/>
      <w:szCs w:val="22"/>
      <w:lang w:eastAsia="en-US"/>
      <w14:ligatures w14:val="none"/>
    </w:rPr>
  </w:style>
  <w:style w:type="paragraph" w:customStyle="1" w:styleId="805255C9D1814AE4B8F2932234058F0F5">
    <w:name w:val="805255C9D1814AE4B8F2932234058F0F5"/>
    <w:rsid w:val="005C62BB"/>
    <w:pPr>
      <w:spacing w:after="0" w:line="280" w:lineRule="atLeast"/>
    </w:pPr>
    <w:rPr>
      <w:rFonts w:eastAsiaTheme="minorHAnsi"/>
      <w:spacing w:val="5"/>
      <w:kern w:val="0"/>
      <w:sz w:val="22"/>
      <w:szCs w:val="22"/>
      <w:lang w:eastAsia="en-US"/>
      <w14:ligatures w14:val="none"/>
    </w:rPr>
  </w:style>
  <w:style w:type="paragraph" w:customStyle="1" w:styleId="9D4AD9CF7DCF47FB8CADEBFFB089817C5">
    <w:name w:val="9D4AD9CF7DCF47FB8CADEBFFB089817C5"/>
    <w:rsid w:val="005C62BB"/>
    <w:pPr>
      <w:spacing w:after="0" w:line="280" w:lineRule="atLeast"/>
    </w:pPr>
    <w:rPr>
      <w:rFonts w:eastAsiaTheme="minorHAnsi"/>
      <w:spacing w:val="5"/>
      <w:kern w:val="0"/>
      <w:sz w:val="22"/>
      <w:szCs w:val="22"/>
      <w:lang w:eastAsia="en-US"/>
      <w14:ligatures w14:val="none"/>
    </w:rPr>
  </w:style>
  <w:style w:type="paragraph" w:customStyle="1" w:styleId="6D7132AD3A9D42969B430779A19D88A85">
    <w:name w:val="6D7132AD3A9D42969B430779A19D88A85"/>
    <w:rsid w:val="005C62BB"/>
    <w:pPr>
      <w:spacing w:after="0" w:line="280" w:lineRule="atLeast"/>
    </w:pPr>
    <w:rPr>
      <w:rFonts w:eastAsiaTheme="minorHAnsi"/>
      <w:spacing w:val="5"/>
      <w:kern w:val="0"/>
      <w:sz w:val="22"/>
      <w:szCs w:val="22"/>
      <w:lang w:eastAsia="en-US"/>
      <w14:ligatures w14:val="none"/>
    </w:rPr>
  </w:style>
  <w:style w:type="paragraph" w:customStyle="1" w:styleId="115C9D040BF541CC948F1A6FD22F32295">
    <w:name w:val="115C9D040BF541CC948F1A6FD22F32295"/>
    <w:rsid w:val="005C62BB"/>
    <w:pPr>
      <w:spacing w:after="0" w:line="280" w:lineRule="atLeast"/>
    </w:pPr>
    <w:rPr>
      <w:rFonts w:eastAsiaTheme="minorHAnsi"/>
      <w:spacing w:val="5"/>
      <w:kern w:val="0"/>
      <w:sz w:val="22"/>
      <w:szCs w:val="22"/>
      <w:lang w:eastAsia="en-US"/>
      <w14:ligatures w14:val="none"/>
    </w:rPr>
  </w:style>
  <w:style w:type="paragraph" w:customStyle="1" w:styleId="44BE04ABC5CC4070B36A1558F41858725">
    <w:name w:val="44BE04ABC5CC4070B36A1558F41858725"/>
    <w:rsid w:val="005C62BB"/>
    <w:pPr>
      <w:spacing w:after="0" w:line="280" w:lineRule="atLeast"/>
    </w:pPr>
    <w:rPr>
      <w:rFonts w:eastAsiaTheme="minorHAnsi"/>
      <w:spacing w:val="5"/>
      <w:kern w:val="0"/>
      <w:sz w:val="22"/>
      <w:szCs w:val="22"/>
      <w:lang w:eastAsia="en-US"/>
      <w14:ligatures w14:val="none"/>
    </w:rPr>
  </w:style>
  <w:style w:type="paragraph" w:customStyle="1" w:styleId="5FB1EC9E1B5643F0BF1A0A88A9AE23AE5">
    <w:name w:val="5FB1EC9E1B5643F0BF1A0A88A9AE23AE5"/>
    <w:rsid w:val="005C62BB"/>
    <w:pPr>
      <w:spacing w:after="0" w:line="280" w:lineRule="atLeast"/>
    </w:pPr>
    <w:rPr>
      <w:rFonts w:eastAsiaTheme="minorHAnsi"/>
      <w:spacing w:val="5"/>
      <w:kern w:val="0"/>
      <w:sz w:val="22"/>
      <w:szCs w:val="22"/>
      <w:lang w:eastAsia="en-US"/>
      <w14:ligatures w14:val="none"/>
    </w:rPr>
  </w:style>
  <w:style w:type="paragraph" w:customStyle="1" w:styleId="1AB14482C2114AB386EDD01034BD184E5">
    <w:name w:val="1AB14482C2114AB386EDD01034BD184E5"/>
    <w:rsid w:val="005C62BB"/>
    <w:pPr>
      <w:spacing w:after="0" w:line="280" w:lineRule="atLeast"/>
    </w:pPr>
    <w:rPr>
      <w:rFonts w:eastAsiaTheme="minorHAnsi"/>
      <w:spacing w:val="5"/>
      <w:kern w:val="0"/>
      <w:sz w:val="22"/>
      <w:szCs w:val="22"/>
      <w:lang w:eastAsia="en-US"/>
      <w14:ligatures w14:val="none"/>
    </w:rPr>
  </w:style>
  <w:style w:type="paragraph" w:customStyle="1" w:styleId="8DD3024A917C44A09D50B9FA6107ADD75">
    <w:name w:val="8DD3024A917C44A09D50B9FA6107ADD75"/>
    <w:rsid w:val="005C62BB"/>
    <w:pPr>
      <w:spacing w:after="0" w:line="280" w:lineRule="atLeast"/>
    </w:pPr>
    <w:rPr>
      <w:rFonts w:eastAsiaTheme="minorHAnsi"/>
      <w:spacing w:val="5"/>
      <w:kern w:val="0"/>
      <w:sz w:val="22"/>
      <w:szCs w:val="22"/>
      <w:lang w:eastAsia="en-US"/>
      <w14:ligatures w14:val="none"/>
    </w:rPr>
  </w:style>
  <w:style w:type="paragraph" w:customStyle="1" w:styleId="5B80474479824EC9AB801D99BA03CFC15">
    <w:name w:val="5B80474479824EC9AB801D99BA03CFC15"/>
    <w:rsid w:val="005C62BB"/>
    <w:pPr>
      <w:spacing w:after="0" w:line="280" w:lineRule="atLeast"/>
    </w:pPr>
    <w:rPr>
      <w:rFonts w:eastAsiaTheme="minorHAnsi"/>
      <w:spacing w:val="5"/>
      <w:kern w:val="0"/>
      <w:sz w:val="22"/>
      <w:szCs w:val="22"/>
      <w:lang w:eastAsia="en-US"/>
      <w14:ligatures w14:val="none"/>
    </w:rPr>
  </w:style>
  <w:style w:type="paragraph" w:customStyle="1" w:styleId="1A81DC479F624E038FAD433C374434F95">
    <w:name w:val="1A81DC479F624E038FAD433C374434F95"/>
    <w:rsid w:val="005C62BB"/>
    <w:pPr>
      <w:spacing w:after="0" w:line="280" w:lineRule="atLeast"/>
    </w:pPr>
    <w:rPr>
      <w:rFonts w:eastAsiaTheme="minorHAnsi"/>
      <w:spacing w:val="5"/>
      <w:kern w:val="0"/>
      <w:sz w:val="22"/>
      <w:szCs w:val="22"/>
      <w:lang w:eastAsia="en-US"/>
      <w14:ligatures w14:val="none"/>
    </w:rPr>
  </w:style>
  <w:style w:type="paragraph" w:customStyle="1" w:styleId="64281293440C4E4F890DA62D8DD29C075">
    <w:name w:val="64281293440C4E4F890DA62D8DD29C075"/>
    <w:rsid w:val="005C62BB"/>
    <w:pPr>
      <w:spacing w:after="0" w:line="280" w:lineRule="atLeast"/>
    </w:pPr>
    <w:rPr>
      <w:rFonts w:eastAsiaTheme="minorHAnsi"/>
      <w:spacing w:val="5"/>
      <w:kern w:val="0"/>
      <w:sz w:val="22"/>
      <w:szCs w:val="22"/>
      <w:lang w:eastAsia="en-US"/>
      <w14:ligatures w14:val="none"/>
    </w:rPr>
  </w:style>
  <w:style w:type="paragraph" w:customStyle="1" w:styleId="DF8F7B7CDD9C4954B855770F55A93F9E5">
    <w:name w:val="DF8F7B7CDD9C4954B855770F55A93F9E5"/>
    <w:rsid w:val="005C62BB"/>
    <w:pPr>
      <w:spacing w:after="0" w:line="280" w:lineRule="atLeast"/>
    </w:pPr>
    <w:rPr>
      <w:rFonts w:eastAsiaTheme="minorHAnsi"/>
      <w:spacing w:val="5"/>
      <w:kern w:val="0"/>
      <w:sz w:val="22"/>
      <w:szCs w:val="22"/>
      <w:lang w:eastAsia="en-US"/>
      <w14:ligatures w14:val="none"/>
    </w:rPr>
  </w:style>
  <w:style w:type="paragraph" w:customStyle="1" w:styleId="BC8C1464B8984A4D9A9106ADB6B87CA75">
    <w:name w:val="BC8C1464B8984A4D9A9106ADB6B87CA75"/>
    <w:rsid w:val="005C62BB"/>
    <w:pPr>
      <w:spacing w:after="0" w:line="280" w:lineRule="atLeast"/>
    </w:pPr>
    <w:rPr>
      <w:rFonts w:eastAsiaTheme="minorHAnsi"/>
      <w:spacing w:val="5"/>
      <w:kern w:val="0"/>
      <w:sz w:val="22"/>
      <w:szCs w:val="22"/>
      <w:lang w:eastAsia="en-US"/>
      <w14:ligatures w14:val="none"/>
    </w:rPr>
  </w:style>
  <w:style w:type="paragraph" w:customStyle="1" w:styleId="40CC6B4B48914D2A854802336971D7E45">
    <w:name w:val="40CC6B4B48914D2A854802336971D7E45"/>
    <w:rsid w:val="005C62BB"/>
    <w:pPr>
      <w:spacing w:after="0" w:line="280" w:lineRule="atLeast"/>
    </w:pPr>
    <w:rPr>
      <w:rFonts w:eastAsiaTheme="minorHAnsi"/>
      <w:spacing w:val="5"/>
      <w:kern w:val="0"/>
      <w:sz w:val="22"/>
      <w:szCs w:val="22"/>
      <w:lang w:eastAsia="en-US"/>
      <w14:ligatures w14:val="none"/>
    </w:rPr>
  </w:style>
  <w:style w:type="paragraph" w:customStyle="1" w:styleId="B12DBB13B1774F3B8FDBDECDEEA2CAC75">
    <w:name w:val="B12DBB13B1774F3B8FDBDECDEEA2CAC75"/>
    <w:rsid w:val="005C62BB"/>
    <w:pPr>
      <w:spacing w:after="0" w:line="280" w:lineRule="atLeast"/>
    </w:pPr>
    <w:rPr>
      <w:rFonts w:eastAsiaTheme="minorHAnsi"/>
      <w:spacing w:val="5"/>
      <w:kern w:val="0"/>
      <w:sz w:val="22"/>
      <w:szCs w:val="22"/>
      <w:lang w:eastAsia="en-US"/>
      <w14:ligatures w14:val="none"/>
    </w:rPr>
  </w:style>
  <w:style w:type="paragraph" w:customStyle="1" w:styleId="C73EDB91BB864700AAD77530590F82145">
    <w:name w:val="C73EDB91BB864700AAD77530590F82145"/>
    <w:rsid w:val="005C62BB"/>
    <w:pPr>
      <w:spacing w:after="0" w:line="280" w:lineRule="atLeast"/>
    </w:pPr>
    <w:rPr>
      <w:rFonts w:eastAsiaTheme="minorHAnsi"/>
      <w:spacing w:val="5"/>
      <w:kern w:val="0"/>
      <w:sz w:val="22"/>
      <w:szCs w:val="22"/>
      <w:lang w:eastAsia="en-US"/>
      <w14:ligatures w14:val="none"/>
    </w:rPr>
  </w:style>
  <w:style w:type="paragraph" w:customStyle="1" w:styleId="61E45342C22E4592ACF5BCDDE2F2F9465">
    <w:name w:val="61E45342C22E4592ACF5BCDDE2F2F9465"/>
    <w:rsid w:val="005C62BB"/>
    <w:pPr>
      <w:spacing w:after="0" w:line="280" w:lineRule="atLeast"/>
    </w:pPr>
    <w:rPr>
      <w:rFonts w:eastAsiaTheme="minorHAnsi"/>
      <w:spacing w:val="5"/>
      <w:kern w:val="0"/>
      <w:sz w:val="22"/>
      <w:szCs w:val="22"/>
      <w:lang w:eastAsia="en-US"/>
      <w14:ligatures w14:val="none"/>
    </w:rPr>
  </w:style>
  <w:style w:type="paragraph" w:customStyle="1" w:styleId="5887B61EE1C046578635CF9DAAE651BB5">
    <w:name w:val="5887B61EE1C046578635CF9DAAE651BB5"/>
    <w:rsid w:val="005C62BB"/>
    <w:pPr>
      <w:spacing w:after="0" w:line="280" w:lineRule="atLeast"/>
    </w:pPr>
    <w:rPr>
      <w:rFonts w:eastAsiaTheme="minorHAnsi"/>
      <w:spacing w:val="5"/>
      <w:kern w:val="0"/>
      <w:sz w:val="22"/>
      <w:szCs w:val="22"/>
      <w:lang w:eastAsia="en-US"/>
      <w14:ligatures w14:val="none"/>
    </w:rPr>
  </w:style>
  <w:style w:type="paragraph" w:customStyle="1" w:styleId="03E932427A7A47E69EE2DFBCAF40852D5">
    <w:name w:val="03E932427A7A47E69EE2DFBCAF40852D5"/>
    <w:rsid w:val="005C62BB"/>
    <w:pPr>
      <w:spacing w:after="0" w:line="280" w:lineRule="atLeast"/>
    </w:pPr>
    <w:rPr>
      <w:rFonts w:eastAsiaTheme="minorHAnsi"/>
      <w:spacing w:val="5"/>
      <w:kern w:val="0"/>
      <w:sz w:val="22"/>
      <w:szCs w:val="22"/>
      <w:lang w:eastAsia="en-US"/>
      <w14:ligatures w14:val="none"/>
    </w:rPr>
  </w:style>
  <w:style w:type="paragraph" w:customStyle="1" w:styleId="9028B70D132F4CDC9E45AFC96DD4768E5">
    <w:name w:val="9028B70D132F4CDC9E45AFC96DD4768E5"/>
    <w:rsid w:val="005C62BB"/>
    <w:pPr>
      <w:spacing w:after="0" w:line="280" w:lineRule="atLeast"/>
    </w:pPr>
    <w:rPr>
      <w:rFonts w:eastAsiaTheme="minorHAnsi"/>
      <w:spacing w:val="5"/>
      <w:kern w:val="0"/>
      <w:sz w:val="22"/>
      <w:szCs w:val="22"/>
      <w:lang w:eastAsia="en-US"/>
      <w14:ligatures w14:val="none"/>
    </w:rPr>
  </w:style>
  <w:style w:type="paragraph" w:customStyle="1" w:styleId="FE21910AB5124E6CACE0AE1AEA1D6DA55">
    <w:name w:val="FE21910AB5124E6CACE0AE1AEA1D6DA55"/>
    <w:rsid w:val="005C62BB"/>
    <w:pPr>
      <w:spacing w:after="0" w:line="280" w:lineRule="atLeast"/>
    </w:pPr>
    <w:rPr>
      <w:rFonts w:eastAsiaTheme="minorHAnsi"/>
      <w:spacing w:val="5"/>
      <w:kern w:val="0"/>
      <w:sz w:val="22"/>
      <w:szCs w:val="22"/>
      <w:lang w:eastAsia="en-US"/>
      <w14:ligatures w14:val="none"/>
    </w:rPr>
  </w:style>
  <w:style w:type="paragraph" w:customStyle="1" w:styleId="46CB4E55573E413791ACB32CD09385BC5">
    <w:name w:val="46CB4E55573E413791ACB32CD09385BC5"/>
    <w:rsid w:val="005C62BB"/>
    <w:pPr>
      <w:spacing w:after="0" w:line="280" w:lineRule="atLeast"/>
    </w:pPr>
    <w:rPr>
      <w:rFonts w:eastAsiaTheme="minorHAnsi"/>
      <w:spacing w:val="5"/>
      <w:kern w:val="0"/>
      <w:sz w:val="22"/>
      <w:szCs w:val="22"/>
      <w:lang w:eastAsia="en-US"/>
      <w14:ligatures w14:val="none"/>
    </w:rPr>
  </w:style>
  <w:style w:type="paragraph" w:customStyle="1" w:styleId="9689AADC400347F19BDE45B50FD6658C5">
    <w:name w:val="9689AADC400347F19BDE45B50FD6658C5"/>
    <w:rsid w:val="005C62BB"/>
    <w:pPr>
      <w:spacing w:after="0" w:line="280" w:lineRule="atLeast"/>
    </w:pPr>
    <w:rPr>
      <w:rFonts w:eastAsiaTheme="minorHAnsi"/>
      <w:spacing w:val="5"/>
      <w:kern w:val="0"/>
      <w:sz w:val="22"/>
      <w:szCs w:val="22"/>
      <w:lang w:eastAsia="en-US"/>
      <w14:ligatures w14:val="none"/>
    </w:rPr>
  </w:style>
  <w:style w:type="paragraph" w:customStyle="1" w:styleId="5E4BDFE3298C41519AC5A4E09BF712F05">
    <w:name w:val="5E4BDFE3298C41519AC5A4E09BF712F05"/>
    <w:rsid w:val="005C62BB"/>
    <w:pPr>
      <w:spacing w:after="0" w:line="280" w:lineRule="atLeast"/>
    </w:pPr>
    <w:rPr>
      <w:rFonts w:eastAsiaTheme="minorHAnsi"/>
      <w:spacing w:val="5"/>
      <w:kern w:val="0"/>
      <w:sz w:val="22"/>
      <w:szCs w:val="22"/>
      <w:lang w:eastAsia="en-US"/>
      <w14:ligatures w14:val="none"/>
    </w:rPr>
  </w:style>
  <w:style w:type="paragraph" w:customStyle="1" w:styleId="48B36E12B1D44D9C91F3DE9FF1FD43B75">
    <w:name w:val="48B36E12B1D44D9C91F3DE9FF1FD43B75"/>
    <w:rsid w:val="005C62BB"/>
    <w:pPr>
      <w:spacing w:after="0" w:line="280" w:lineRule="atLeast"/>
    </w:pPr>
    <w:rPr>
      <w:rFonts w:eastAsiaTheme="minorHAnsi"/>
      <w:spacing w:val="5"/>
      <w:kern w:val="0"/>
      <w:sz w:val="22"/>
      <w:szCs w:val="22"/>
      <w:lang w:eastAsia="en-US"/>
      <w14:ligatures w14:val="none"/>
    </w:rPr>
  </w:style>
  <w:style w:type="paragraph" w:customStyle="1" w:styleId="F11A12F8E8CE46A09AE275AF920BC26D1">
    <w:name w:val="F11A12F8E8CE46A09AE275AF920BC26D1"/>
    <w:rsid w:val="005C62BB"/>
    <w:pPr>
      <w:spacing w:after="0" w:line="280" w:lineRule="atLeast"/>
    </w:pPr>
    <w:rPr>
      <w:rFonts w:eastAsiaTheme="minorHAnsi"/>
      <w:spacing w:val="5"/>
      <w:kern w:val="0"/>
      <w:sz w:val="22"/>
      <w:szCs w:val="22"/>
      <w:lang w:eastAsia="en-US"/>
      <w14:ligatures w14:val="none"/>
    </w:rPr>
  </w:style>
  <w:style w:type="paragraph" w:customStyle="1" w:styleId="8A72DE7E435E4131A45B24AD4B5C9AE52">
    <w:name w:val="8A72DE7E435E4131A45B24AD4B5C9AE52"/>
    <w:rsid w:val="005C62BB"/>
    <w:pPr>
      <w:spacing w:after="0" w:line="280" w:lineRule="atLeast"/>
    </w:pPr>
    <w:rPr>
      <w:rFonts w:eastAsiaTheme="minorHAnsi"/>
      <w:spacing w:val="5"/>
      <w:kern w:val="0"/>
      <w:sz w:val="22"/>
      <w:szCs w:val="22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SAH Bern">
      <a:dk1>
        <a:srgbClr val="817D79"/>
      </a:dk1>
      <a:lt1>
        <a:srgbClr val="F9F8F1"/>
      </a:lt1>
      <a:dk2>
        <a:srgbClr val="4B4B4B"/>
      </a:dk2>
      <a:lt2>
        <a:srgbClr val="B9B9B9"/>
      </a:lt2>
      <a:accent1>
        <a:srgbClr val="C01B1D"/>
      </a:accent1>
      <a:accent2>
        <a:srgbClr val="620E12"/>
      </a:accent2>
      <a:accent3>
        <a:srgbClr val="8C6266"/>
      </a:accent3>
      <a:accent4>
        <a:srgbClr val="F4DFCE"/>
      </a:accent4>
      <a:accent5>
        <a:srgbClr val="B1CEC5"/>
      </a:accent5>
      <a:accent6>
        <a:srgbClr val="73A6AB"/>
      </a:accent6>
      <a:hlink>
        <a:srgbClr val="000000"/>
      </a:hlink>
      <a:folHlink>
        <a:srgbClr val="000000"/>
      </a:folHlink>
    </a:clrScheme>
    <a:fontScheme name="SAH Bern">
      <a:majorFont>
        <a:latin typeface="Barlow"/>
        <a:ea typeface=""/>
        <a:cs typeface=""/>
      </a:majorFont>
      <a:minorFont>
        <a:latin typeface="Barlow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noFill/>
        <a:ln w="6350">
          <a:noFill/>
        </a:ln>
        <a:effectLst/>
      </a:spPr>
      <a:bodyPr wrap="square" lIns="0" tIns="0" rIns="0" bIns="0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c24777f-78b6-4f3c-a73a-d5fa08e4d537" xsi:nil="true"/>
    <lcf76f155ced4ddcb4097134ff3c332f xmlns="c9077d15-72ed-4fec-bcfe-3472729e9195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E594130A2AF244FBF3F304D904ED593" ma:contentTypeVersion="19" ma:contentTypeDescription="Ein neues Dokument erstellen." ma:contentTypeScope="" ma:versionID="eb3288247d0bf3f845aab3f7138a0bee">
  <xsd:schema xmlns:xsd="http://www.w3.org/2001/XMLSchema" xmlns:xs="http://www.w3.org/2001/XMLSchema" xmlns:p="http://schemas.microsoft.com/office/2006/metadata/properties" xmlns:ns2="c9077d15-72ed-4fec-bcfe-3472729e9195" xmlns:ns3="bc24777f-78b6-4f3c-a73a-d5fa08e4d537" targetNamespace="http://schemas.microsoft.com/office/2006/metadata/properties" ma:root="true" ma:fieldsID="9b7a93ee9e8fbabecb1d3a37bc3bd330" ns2:_="" ns3:_="">
    <xsd:import namespace="c9077d15-72ed-4fec-bcfe-3472729e9195"/>
    <xsd:import namespace="bc24777f-78b6-4f3c-a73a-d5fa08e4d5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077d15-72ed-4fec-bcfe-3472729e91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Bildmarkierungen" ma:readOnly="false" ma:fieldId="{5cf76f15-5ced-4ddc-b409-7134ff3c332f}" ma:taxonomyMulti="true" ma:sspId="7fbe3b91-0d7a-4fca-85de-75d49bc052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24777f-78b6-4f3c-a73a-d5fa08e4d537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523888c3-3691-4ee2-9093-74875a1c94d8}" ma:internalName="TaxCatchAll" ma:showField="CatchAllData" ma:web="bc24777f-78b6-4f3c-a73a-d5fa08e4d5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Authr</b:Tag>
    <b:SourceType>Book</b:SourceType>
    <b:Guid>{BA01FD2C-EDFC-4D13-8F46-679005D5D2FB}</b:Guid>
    <b:Author>
      <b:Author>
        <b:NameList>
          <b:Person>
            <b:Last>Autor</b:Last>
            <b:First>Anton</b:First>
          </b:Person>
        </b:NameList>
      </b:Author>
    </b:Author>
    <b:Title>Titel</b:Title>
    <b:Year>Jahr</b:Year>
    <b:City>Ort</b:City>
    <b:Publisher>Verleger</b:Publisher>
    <b:RefOrder>1</b:RefOrder>
  </b:Source>
</b:Sources>
</file>

<file path=customXml/itemProps1.xml><?xml version="1.0" encoding="utf-8"?>
<ds:datastoreItem xmlns:ds="http://schemas.openxmlformats.org/officeDocument/2006/customXml" ds:itemID="{A000BED3-F54C-414D-A2A4-3CB9371644D5}">
  <ds:schemaRefs>
    <ds:schemaRef ds:uri="http://schemas.microsoft.com/office/2006/metadata/properties"/>
    <ds:schemaRef ds:uri="http://schemas.microsoft.com/office/infopath/2007/PartnerControls"/>
    <ds:schemaRef ds:uri="bc24777f-78b6-4f3c-a73a-d5fa08e4d537"/>
    <ds:schemaRef ds:uri="c9077d15-72ed-4fec-bcfe-3472729e9195"/>
  </ds:schemaRefs>
</ds:datastoreItem>
</file>

<file path=customXml/itemProps2.xml><?xml version="1.0" encoding="utf-8"?>
<ds:datastoreItem xmlns:ds="http://schemas.openxmlformats.org/officeDocument/2006/customXml" ds:itemID="{E86791F0-687E-4933-8891-6ACE55EA42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077d15-72ed-4fec-bcfe-3472729e9195"/>
    <ds:schemaRef ds:uri="bc24777f-78b6-4f3c-a73a-d5fa08e4d5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91B9E7B-1F5D-4650-8E1E-7519107C431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77B781F-CA08-491A-A6F1-F7575EFA33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431</Words>
  <Characters>2718</Characters>
  <Application>Microsoft Office Word</Application>
  <DocSecurity>0</DocSecurity>
  <Lines>22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Anmeldung –FOKUS</vt:lpstr>
      <vt:lpstr/>
    </vt:vector>
  </TitlesOfParts>
  <Company>SAH Bern</Company>
  <LinksUpToDate>false</LinksUpToDate>
  <CharactersWithSpaces>3143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Anmeldung –FOKUS</dc:title>
  <dc:creator>Valérie Mahon</dc:creator>
  <dc:description>erstellt durch Vorlagenbauer.ch</dc:description>
  <cp:lastModifiedBy>Regula Hungerbühler</cp:lastModifiedBy>
  <cp:revision>4</cp:revision>
  <cp:lastPrinted>2026-08-03T09:43:00Z</cp:lastPrinted>
  <dcterms:created xsi:type="dcterms:W3CDTF">2026-08-03T09:44:00Z</dcterms:created>
  <dcterms:modified xsi:type="dcterms:W3CDTF">2026-10-01T07:32:00Z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0x0101000E594130A2AF244FBF3F304D904ED593</vt:lpwstr>
  </property>
  <property fmtid="{D5CDD505-2E9C-101B-9397-08002B2CF9AE}" pid="3" name="MediaServiceImageTags">
    <vt:lpwstr/>
  </property>
  <property fmtid="{D5CDD505-2E9C-101B-9397-08002B2CF9AE}" pid="4" name="VorlagenbauerAddin">
    <vt:bool>true</vt:bool>
  </property>
</Properties>
</file>