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28D9D" w14:textId="02C34359" w:rsidR="00420D87" w:rsidRPr="00CB54AC" w:rsidRDefault="006423FA" w:rsidP="00C75AED">
      <w:pPr>
        <w:spacing w:line="0" w:lineRule="atLeast"/>
        <w:ind w:right="-57"/>
        <w:rPr>
          <w:rFonts w:eastAsia="Arial"/>
          <w:sz w:val="40"/>
          <w:szCs w:val="40"/>
        </w:rPr>
      </w:pPr>
      <w:r w:rsidRPr="00BC4D41">
        <w:rPr>
          <w:rFonts w:asciiTheme="majorHAnsi" w:eastAsia="Arial" w:hAnsiTheme="majorHAnsi"/>
          <w:b/>
        </w:rPr>
        <w:br/>
      </w:r>
      <w:r w:rsidR="00420D87" w:rsidRPr="005760FE">
        <w:rPr>
          <w:rFonts w:asciiTheme="majorHAnsi" w:eastAsia="Arial" w:hAnsiTheme="majorHAnsi"/>
          <w:b/>
          <w:sz w:val="40"/>
          <w:szCs w:val="40"/>
        </w:rPr>
        <w:t xml:space="preserve">Anmeldeformular BIAS </w:t>
      </w:r>
      <w:r w:rsidR="00CB54AC" w:rsidRPr="00CB54AC">
        <w:rPr>
          <w:rFonts w:asciiTheme="majorHAnsi" w:eastAsia="Arial" w:hAnsiTheme="majorHAnsi"/>
          <w:sz w:val="40"/>
          <w:szCs w:val="40"/>
        </w:rPr>
        <w:t>|</w:t>
      </w:r>
      <w:r w:rsidR="00420D87" w:rsidRPr="005760FE">
        <w:rPr>
          <w:rFonts w:asciiTheme="majorHAnsi" w:eastAsia="Arial" w:hAnsiTheme="majorHAnsi"/>
          <w:b/>
          <w:sz w:val="40"/>
          <w:szCs w:val="40"/>
        </w:rPr>
        <w:t xml:space="preserve"> KIA </w:t>
      </w:r>
      <w:r w:rsidR="00CB54AC" w:rsidRPr="00CB54AC">
        <w:rPr>
          <w:rFonts w:asciiTheme="majorHAnsi" w:eastAsia="Arial" w:hAnsiTheme="majorHAnsi"/>
          <w:sz w:val="40"/>
          <w:szCs w:val="40"/>
        </w:rPr>
        <w:t>|</w:t>
      </w:r>
      <w:r w:rsidR="00CB54AC">
        <w:rPr>
          <w:rFonts w:eastAsia="Arial"/>
          <w:sz w:val="40"/>
          <w:szCs w:val="40"/>
        </w:rPr>
        <w:t xml:space="preserve"> </w:t>
      </w:r>
      <w:r w:rsidR="00420D87" w:rsidRPr="005760FE">
        <w:rPr>
          <w:rFonts w:asciiTheme="majorHAnsi" w:eastAsia="Arial" w:hAnsiTheme="majorHAnsi"/>
          <w:b/>
          <w:sz w:val="40"/>
          <w:szCs w:val="40"/>
        </w:rPr>
        <w:t>ETCETERA</w:t>
      </w:r>
    </w:p>
    <w:p w14:paraId="6D2FA111" w14:textId="77777777" w:rsidR="00420D87" w:rsidRPr="00BC4D41" w:rsidRDefault="00420D87" w:rsidP="00C75AED">
      <w:pPr>
        <w:spacing w:line="118" w:lineRule="exact"/>
        <w:ind w:right="-57"/>
        <w:rPr>
          <w:rFonts w:asciiTheme="majorHAnsi" w:eastAsia="Times New Roman" w:hAnsiTheme="majorHAnsi"/>
        </w:rPr>
      </w:pPr>
    </w:p>
    <w:p w14:paraId="5742EBA1" w14:textId="77777777" w:rsidR="00420D87" w:rsidRPr="00BC4D41" w:rsidRDefault="00420D87" w:rsidP="00C75AED">
      <w:pPr>
        <w:spacing w:line="118" w:lineRule="exact"/>
        <w:ind w:right="-57"/>
        <w:rPr>
          <w:rFonts w:asciiTheme="majorHAnsi" w:eastAsia="Times New Roman" w:hAnsiTheme="majorHAnsi"/>
        </w:rPr>
      </w:pPr>
    </w:p>
    <w:p w14:paraId="3D567367" w14:textId="77777777" w:rsidR="00420D87" w:rsidRPr="00BC4D41" w:rsidRDefault="00420D87" w:rsidP="00C75AED">
      <w:pPr>
        <w:pBdr>
          <w:bottom w:val="single" w:sz="4" w:space="1" w:color="auto"/>
        </w:pBdr>
        <w:spacing w:line="118" w:lineRule="exact"/>
        <w:ind w:right="-57"/>
        <w:rPr>
          <w:rFonts w:asciiTheme="majorHAnsi" w:eastAsia="Times New Roman" w:hAnsiTheme="majorHAnsi"/>
        </w:rPr>
      </w:pPr>
    </w:p>
    <w:p w14:paraId="3896102F" w14:textId="77777777" w:rsidR="00420D87" w:rsidRPr="00BC4D41" w:rsidRDefault="00420D87" w:rsidP="00C75AED">
      <w:pPr>
        <w:spacing w:line="118" w:lineRule="exact"/>
        <w:ind w:right="-57"/>
        <w:rPr>
          <w:rFonts w:asciiTheme="majorHAnsi" w:eastAsia="Times New Roman" w:hAnsiTheme="majorHAnsi"/>
        </w:rPr>
      </w:pPr>
    </w:p>
    <w:p w14:paraId="1F28BCE2" w14:textId="1E1CC701" w:rsidR="00B97097" w:rsidRPr="00B97097" w:rsidRDefault="00FE6AA8" w:rsidP="00BF05FD">
      <w:pPr>
        <w:spacing w:before="100" w:line="0" w:lineRule="atLeast"/>
        <w:ind w:right="-57"/>
      </w:pPr>
      <w:r>
        <w:rPr>
          <w:rFonts w:eastAsia="Arial" w:cs="Calibri"/>
          <w:b/>
          <w:bCs/>
        </w:rPr>
        <w:t>→</w:t>
      </w:r>
      <w:r w:rsidR="00420D87" w:rsidRPr="00BC4D41">
        <w:rPr>
          <w:rFonts w:asciiTheme="majorHAnsi" w:eastAsia="Arial" w:hAnsiTheme="majorHAnsi"/>
          <w:b/>
          <w:bCs/>
        </w:rPr>
        <w:t xml:space="preserve"> </w:t>
      </w:r>
      <w:r w:rsidR="00420D87" w:rsidRPr="005760FE">
        <w:rPr>
          <w:rFonts w:asciiTheme="majorHAnsi" w:eastAsia="Arial" w:hAnsiTheme="majorHAnsi"/>
          <w:b/>
          <w:bCs/>
          <w:sz w:val="24"/>
          <w:szCs w:val="24"/>
        </w:rPr>
        <w:t xml:space="preserve">Anmeldung </w:t>
      </w:r>
      <w:r w:rsidR="00CB54AC">
        <w:rPr>
          <w:rFonts w:asciiTheme="majorHAnsi" w:eastAsia="Arial" w:hAnsiTheme="majorHAnsi"/>
          <w:b/>
          <w:bCs/>
          <w:sz w:val="24"/>
          <w:szCs w:val="24"/>
        </w:rPr>
        <w:t xml:space="preserve">für </w:t>
      </w:r>
      <w:r w:rsidR="00420D87" w:rsidRPr="005760FE">
        <w:rPr>
          <w:rFonts w:asciiTheme="majorHAnsi" w:eastAsia="Arial" w:hAnsiTheme="majorHAnsi"/>
          <w:b/>
          <w:bCs/>
          <w:sz w:val="24"/>
          <w:szCs w:val="24"/>
        </w:rPr>
        <w:t xml:space="preserve">Erstgespräche: </w:t>
      </w:r>
      <w:hyperlink r:id="rId11" w:history="1">
        <w:r w:rsidR="00420D87" w:rsidRPr="00B97097">
          <w:rPr>
            <w:rStyle w:val="Hyperlink"/>
            <w:rFonts w:asciiTheme="majorHAnsi" w:eastAsia="Arial" w:hAnsiTheme="majorHAnsi"/>
            <w:b/>
            <w:bCs/>
            <w:color w:val="5C5C5C" w:themeColor="background2" w:themeShade="80"/>
            <w:sz w:val="24"/>
            <w:szCs w:val="24"/>
          </w:rPr>
          <w:t>Online-Anmeldeformular</w:t>
        </w:r>
      </w:hyperlink>
    </w:p>
    <w:p w14:paraId="0A9FA0CF" w14:textId="77777777" w:rsidR="00420D87" w:rsidRPr="00BC4D41" w:rsidRDefault="00420D87" w:rsidP="00C75AED">
      <w:pPr>
        <w:pBdr>
          <w:bottom w:val="single" w:sz="4" w:space="1" w:color="auto"/>
        </w:pBdr>
        <w:spacing w:line="0" w:lineRule="atLeast"/>
        <w:ind w:right="-57"/>
        <w:rPr>
          <w:rFonts w:asciiTheme="majorHAnsi" w:eastAsia="Arial" w:hAnsiTheme="majorHAnsi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283"/>
        <w:gridCol w:w="1701"/>
        <w:gridCol w:w="1560"/>
        <w:gridCol w:w="567"/>
        <w:gridCol w:w="2268"/>
      </w:tblGrid>
      <w:tr w:rsidR="00512017" w:rsidRPr="00BC4D41" w14:paraId="2EE57E8A" w14:textId="77777777" w:rsidTr="00C75AED">
        <w:trPr>
          <w:trHeight w:val="410"/>
        </w:trPr>
        <w:tc>
          <w:tcPr>
            <w:tcW w:w="9498" w:type="dxa"/>
            <w:gridSpan w:val="7"/>
            <w:vAlign w:val="center"/>
          </w:tcPr>
          <w:p w14:paraId="7AAF3732" w14:textId="77777777" w:rsidR="00512017" w:rsidRPr="00BC4D41" w:rsidRDefault="00512017" w:rsidP="00C75AED">
            <w:pPr>
              <w:spacing w:line="0" w:lineRule="atLeast"/>
              <w:ind w:left="25"/>
              <w:rPr>
                <w:rFonts w:asciiTheme="majorHAnsi" w:eastAsia="Times New Roman" w:hAnsiTheme="majorHAnsi"/>
              </w:rPr>
            </w:pPr>
          </w:p>
        </w:tc>
      </w:tr>
      <w:tr w:rsidR="00512017" w:rsidRPr="00BC4D41" w14:paraId="319B42E7" w14:textId="77777777" w:rsidTr="00C75AED">
        <w:trPr>
          <w:trHeight w:val="429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5B85A86D" w14:textId="559CA6C9" w:rsidR="00512017" w:rsidRPr="00FE6AA8" w:rsidRDefault="00512017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Zuweisende Stelle</w:t>
            </w:r>
          </w:p>
        </w:tc>
      </w:tr>
      <w:tr w:rsidR="00E65DE2" w:rsidRPr="00BC4D41" w14:paraId="2F7B5898" w14:textId="77777777" w:rsidTr="00B97097">
        <w:trPr>
          <w:trHeight w:val="462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C626193" w14:textId="47C893D2" w:rsidR="00E65DE2" w:rsidRPr="00BC4D41" w:rsidRDefault="00E65DE2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Sozialdienst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</w:tcBorders>
            <w:vAlign w:val="center"/>
          </w:tcPr>
          <w:p w14:paraId="55460D15" w14:textId="11540ED2" w:rsidR="00E65DE2" w:rsidRPr="009200A5" w:rsidRDefault="003D488A" w:rsidP="00BF05FD">
            <w:pPr>
              <w:spacing w:line="0" w:lineRule="atLeast"/>
              <w:ind w:left="141"/>
              <w:rPr>
                <w:rFonts w:asciiTheme="majorHAnsi" w:eastAsia="Times New Roman" w:hAnsiTheme="majorHAnsi"/>
              </w:rPr>
            </w:pPr>
            <w:sdt>
              <w:sdtPr>
                <w:rPr>
                  <w:rFonts w:ascii="Barlow" w:hAnsi="Barlow"/>
                </w:rPr>
                <w:id w:val="-863824540"/>
                <w:placeholder>
                  <w:docPart w:val="1CE1087A830D49A384666ADB2272691A"/>
                </w:placeholder>
                <w:showingPlcHdr/>
                <w:text/>
              </w:sdtPr>
              <w:sdtEndPr/>
              <w:sdtContent>
                <w:r w:rsidR="00E65DE2" w:rsidRPr="00145DC4">
                  <w:rPr>
                    <w:rStyle w:val="Platzhaltertext"/>
                    <w:vanish/>
                  </w:rPr>
                  <w:t>Hier klicken</w:t>
                </w:r>
              </w:sdtContent>
            </w:sdt>
            <w:r w:rsidR="00850884">
              <w:rPr>
                <w:rFonts w:ascii="Barlow" w:hAnsi="Barlow"/>
              </w:rPr>
              <w:t xml:space="preserve"> </w:t>
            </w:r>
            <w:sdt>
              <w:sdtPr>
                <w:rPr>
                  <w:rFonts w:ascii="Barlow" w:hAnsi="Barlow"/>
                </w:rPr>
                <w:id w:val="-1656376896"/>
                <w:placeholder>
                  <w:docPart w:val="73B878C8EAB441248E30A787046AFD53"/>
                </w:placeholder>
                <w:showingPlcHdr/>
                <w:text/>
              </w:sdtPr>
              <w:sdtEndPr/>
              <w:sdtContent>
                <w:r w:rsidR="00850884" w:rsidRPr="00145DC4">
                  <w:rPr>
                    <w:rStyle w:val="Platzhaltertext"/>
                    <w:vanish/>
                  </w:rPr>
                  <w:t>Hier klicken</w:t>
                </w:r>
              </w:sdtContent>
            </w:sdt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D295F8B" w14:textId="6D18833D" w:rsidR="00E65DE2" w:rsidRPr="00BC4D41" w:rsidRDefault="00E65DE2" w:rsidP="00B97097">
            <w:pPr>
              <w:tabs>
                <w:tab w:val="left" w:pos="833"/>
              </w:tabs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Telefon</w:t>
            </w:r>
            <w:r>
              <w:rPr>
                <w:rFonts w:asciiTheme="majorHAnsi" w:eastAsia="Arial" w:hAnsiTheme="majorHAnsi"/>
              </w:rPr>
              <w:t>:</w:t>
            </w:r>
            <w:r w:rsidRPr="00BC4D41">
              <w:rPr>
                <w:rFonts w:asciiTheme="majorHAnsi" w:eastAsia="Arial" w:hAnsiTheme="majorHAnsi"/>
              </w:rPr>
              <w:t xml:space="preserve">  </w:t>
            </w:r>
          </w:p>
        </w:tc>
        <w:sdt>
          <w:sdtPr>
            <w:rPr>
              <w:rFonts w:ascii="Barlow" w:hAnsi="Barlow"/>
            </w:rPr>
            <w:id w:val="260421788"/>
            <w:placeholder>
              <w:docPart w:val="1C35EABB79CD464595028A6401E4AAC3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7B70BFCF" w14:textId="57D0C347" w:rsidR="00E65DE2" w:rsidRPr="00BC4D41" w:rsidRDefault="00E65DE2" w:rsidP="00B97097">
                <w:pPr>
                  <w:tabs>
                    <w:tab w:val="left" w:pos="833"/>
                  </w:tabs>
                  <w:spacing w:line="0" w:lineRule="atLeast"/>
                  <w:ind w:left="143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E65DE2" w:rsidRPr="00BC4D41" w14:paraId="7CE478ED" w14:textId="77777777" w:rsidTr="00B97097">
        <w:trPr>
          <w:trHeight w:val="412"/>
        </w:trPr>
        <w:tc>
          <w:tcPr>
            <w:tcW w:w="1843" w:type="dxa"/>
            <w:vAlign w:val="center"/>
          </w:tcPr>
          <w:p w14:paraId="2A028461" w14:textId="74DBCCAE" w:rsidR="00E65DE2" w:rsidRPr="00BC4D41" w:rsidRDefault="00E65DE2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Sozialarbeiter:in</w:t>
            </w:r>
            <w:r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424807543"/>
            <w:placeholder>
              <w:docPart w:val="3D06899AD44A46EB8FD439023B150703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3D9D49D1" w14:textId="02390FEA" w:rsidR="00E65DE2" w:rsidRPr="009200A5" w:rsidRDefault="00BF05FD" w:rsidP="00B97097">
                <w:pPr>
                  <w:spacing w:line="0" w:lineRule="atLeast"/>
                  <w:ind w:left="147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22CB7DCD" w14:textId="6CC7F6BC" w:rsidR="00E65DE2" w:rsidRPr="00BC4D41" w:rsidRDefault="00E65DE2" w:rsidP="00B97097">
            <w:pPr>
              <w:tabs>
                <w:tab w:val="left" w:pos="1258"/>
              </w:tabs>
              <w:spacing w:line="0" w:lineRule="atLeast"/>
              <w:ind w:left="146"/>
              <w:rPr>
                <w:rFonts w:asciiTheme="majorHAnsi" w:eastAsia="Arial" w:hAnsiTheme="majorHAnsi"/>
              </w:rPr>
            </w:pPr>
            <w:r>
              <w:rPr>
                <w:rFonts w:asciiTheme="majorHAnsi" w:eastAsia="Arial" w:hAnsiTheme="majorHAnsi"/>
              </w:rPr>
              <w:t>E-Mail:</w:t>
            </w:r>
          </w:p>
        </w:tc>
        <w:sdt>
          <w:sdtPr>
            <w:rPr>
              <w:rFonts w:ascii="Barlow" w:hAnsi="Barlow"/>
            </w:rPr>
            <w:id w:val="-555628698"/>
            <w:placeholder>
              <w:docPart w:val="443F45A5868C4676B128FD8C63DDB575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vAlign w:val="center"/>
              </w:tcPr>
              <w:p w14:paraId="5625A2D4" w14:textId="01CBFD61" w:rsidR="00E65DE2" w:rsidRPr="00BC4D41" w:rsidRDefault="00E65DE2" w:rsidP="00B97097">
                <w:pPr>
                  <w:tabs>
                    <w:tab w:val="left" w:pos="1258"/>
                  </w:tabs>
                  <w:spacing w:line="0" w:lineRule="atLeast"/>
                  <w:ind w:left="143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F708A7" w:rsidRPr="00BC4D41" w14:paraId="5132FE9A" w14:textId="77777777" w:rsidTr="00C75AED">
        <w:trPr>
          <w:trHeight w:val="390"/>
        </w:trPr>
        <w:tc>
          <w:tcPr>
            <w:tcW w:w="3402" w:type="dxa"/>
            <w:gridSpan w:val="3"/>
            <w:vAlign w:val="center"/>
          </w:tcPr>
          <w:p w14:paraId="731C89C9" w14:textId="47AD4937" w:rsidR="00F708A7" w:rsidRPr="00BC4D41" w:rsidRDefault="00F708A7" w:rsidP="002A626E">
            <w:pPr>
              <w:spacing w:line="0" w:lineRule="atLeast"/>
              <w:ind w:left="142" w:right="1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Gebuchter Erstgesprächstermin am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6096" w:type="dxa"/>
            <w:gridSpan w:val="4"/>
            <w:vAlign w:val="center"/>
          </w:tcPr>
          <w:p w14:paraId="094257E7" w14:textId="432EB3AF" w:rsidR="00F708A7" w:rsidRPr="00BC4D41" w:rsidRDefault="003D488A" w:rsidP="002A626E">
            <w:pPr>
              <w:spacing w:line="0" w:lineRule="atLeast"/>
              <w:ind w:left="-1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alias w:val="Datum"/>
                <w:tag w:val="Datum"/>
                <w:id w:val="-347876272"/>
                <w:placeholder>
                  <w:docPart w:val="DefaultPlaceholder_-1854013437"/>
                </w:placeholder>
                <w:date>
                  <w:dateFormat w:val="d. MMMM yyyy"/>
                  <w:lid w:val="de-CH"/>
                  <w:storeMappedDataAs w:val="dateTime"/>
                  <w:calendar w:val="gregorian"/>
                </w:date>
              </w:sdtPr>
              <w:sdtEndPr/>
              <w:sdtContent>
                <w:r w:rsidR="00E65DE2">
                  <w:rPr>
                    <w:rFonts w:asciiTheme="majorHAnsi" w:eastAsia="Arial" w:hAnsiTheme="majorHAnsi"/>
                  </w:rPr>
                  <w:t xml:space="preserve"> </w:t>
                </w:r>
              </w:sdtContent>
            </w:sdt>
            <w:r w:rsidR="00ED22E0">
              <w:rPr>
                <w:rFonts w:asciiTheme="majorHAnsi" w:eastAsia="Arial" w:hAnsiTheme="majorHAnsi"/>
              </w:rPr>
              <w:t xml:space="preserve">  </w:t>
            </w:r>
            <w:r w:rsidR="002A626E">
              <w:rPr>
                <w:rFonts w:asciiTheme="majorHAnsi" w:eastAsia="Arial" w:hAnsiTheme="majorHAnsi"/>
              </w:rPr>
              <w:t xml:space="preserve"> </w:t>
            </w:r>
            <w:r w:rsidR="00ED22E0">
              <w:rPr>
                <w:rFonts w:asciiTheme="majorHAnsi" w:eastAsia="Arial" w:hAnsiTheme="majorHAnsi"/>
              </w:rPr>
              <w:t xml:space="preserve">um: </w:t>
            </w:r>
            <w:sdt>
              <w:sdtPr>
                <w:rPr>
                  <w:rFonts w:asciiTheme="majorHAnsi" w:eastAsia="Arial" w:hAnsiTheme="majorHAnsi"/>
                </w:rPr>
                <w:id w:val="-1966349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626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D22E0">
              <w:rPr>
                <w:rFonts w:asciiTheme="majorHAnsi" w:eastAsia="Arial" w:hAnsiTheme="majorHAnsi"/>
              </w:rPr>
              <w:t xml:space="preserve"> 13:30 Uhr / </w:t>
            </w:r>
            <w:sdt>
              <w:sdtPr>
                <w:rPr>
                  <w:rFonts w:asciiTheme="majorHAnsi" w:eastAsia="Arial" w:hAnsiTheme="majorHAnsi"/>
                </w:rPr>
                <w:id w:val="-45286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2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D22E0">
              <w:rPr>
                <w:rFonts w:asciiTheme="majorHAnsi" w:eastAsia="Arial" w:hAnsiTheme="majorHAnsi"/>
              </w:rPr>
              <w:t xml:space="preserve"> 15:00 Uhr</w:t>
            </w:r>
          </w:p>
        </w:tc>
      </w:tr>
      <w:tr w:rsidR="00D2496B" w:rsidRPr="00BC4D41" w14:paraId="588A6656" w14:textId="77777777" w:rsidTr="00C75AED">
        <w:trPr>
          <w:trHeight w:val="162"/>
        </w:trPr>
        <w:tc>
          <w:tcPr>
            <w:tcW w:w="9498" w:type="dxa"/>
            <w:gridSpan w:val="7"/>
            <w:vAlign w:val="center"/>
          </w:tcPr>
          <w:p w14:paraId="0598F8B8" w14:textId="6C6469F8" w:rsidR="00D2496B" w:rsidRPr="00BC4D41" w:rsidRDefault="00D2496B" w:rsidP="00ED22E0">
            <w:pPr>
              <w:spacing w:line="0" w:lineRule="atLeast"/>
              <w:rPr>
                <w:rFonts w:asciiTheme="majorHAnsi" w:eastAsia="Arial" w:hAnsiTheme="majorHAnsi"/>
              </w:rPr>
            </w:pPr>
          </w:p>
        </w:tc>
      </w:tr>
      <w:tr w:rsidR="00512017" w:rsidRPr="00BC4D41" w14:paraId="69D05ED2" w14:textId="77777777" w:rsidTr="00C75AED">
        <w:trPr>
          <w:trHeight w:val="403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6989E2D8" w14:textId="4F2D5E05" w:rsidR="00512017" w:rsidRPr="00226699" w:rsidRDefault="00512017" w:rsidP="00B97097">
            <w:pPr>
              <w:spacing w:line="0" w:lineRule="atLeast"/>
              <w:ind w:left="143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Personalien Teilnehmer:in</w:t>
            </w:r>
          </w:p>
        </w:tc>
      </w:tr>
      <w:tr w:rsidR="00D2496B" w:rsidRPr="00BC4D41" w14:paraId="00D1C8D2" w14:textId="77777777" w:rsidTr="00C75AED">
        <w:trPr>
          <w:trHeight w:val="368"/>
        </w:trPr>
        <w:tc>
          <w:tcPr>
            <w:tcW w:w="9498" w:type="dxa"/>
            <w:gridSpan w:val="7"/>
            <w:tcBorders>
              <w:top w:val="single" w:sz="4" w:space="0" w:color="auto"/>
            </w:tcBorders>
            <w:vAlign w:val="center"/>
          </w:tcPr>
          <w:p w14:paraId="5971E101" w14:textId="6C0CE2CE" w:rsidR="00D2496B" w:rsidRPr="00BC4D41" w:rsidRDefault="003D488A" w:rsidP="00B97097">
            <w:pPr>
              <w:spacing w:line="0" w:lineRule="atLeast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16130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2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Herr  </w:t>
            </w:r>
            <w:sdt>
              <w:sdtPr>
                <w:rPr>
                  <w:rFonts w:asciiTheme="majorHAnsi" w:eastAsia="Arial" w:hAnsiTheme="majorHAnsi"/>
                </w:rPr>
                <w:id w:val="-161189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Fra</w:t>
            </w:r>
            <w:r w:rsidR="00D2496B">
              <w:rPr>
                <w:rFonts w:asciiTheme="majorHAnsi" w:eastAsia="Arial" w:hAnsiTheme="majorHAnsi"/>
              </w:rPr>
              <w:t>u</w:t>
            </w:r>
          </w:p>
        </w:tc>
      </w:tr>
      <w:tr w:rsidR="00420D87" w:rsidRPr="00BC4D41" w14:paraId="68F6BECB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0B11D185" w14:textId="016D427A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Name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335307150"/>
            <w:placeholder>
              <w:docPart w:val="C60303A233B045C28216AD7A8B7A6B65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59F9BC2" w14:textId="6F0347D1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1727288D" w14:textId="5B024711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Vorname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1107462648"/>
            <w:placeholder>
              <w:docPart w:val="6565C7CA80EF4545A924979108E69FB9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vAlign w:val="center"/>
              </w:tcPr>
              <w:p w14:paraId="544B5488" w14:textId="2E18406E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07A9B4E5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5D026655" w14:textId="579BF9FE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Strasse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1648052284"/>
            <w:placeholder>
              <w:docPart w:val="0466273473104A27A0654B164B1CF9FC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01CBCFF" w14:textId="20A1BE2A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298B4E9E" w14:textId="5D2E79C4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Geburtsdatum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365106559"/>
            <w:placeholder>
              <w:docPart w:val="415378692E3A4251B97455C656F0B100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vAlign w:val="center"/>
              </w:tcPr>
              <w:p w14:paraId="6053BDEA" w14:textId="782C4B9E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4C9472A4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148D6479" w14:textId="15D25D8B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PLZ / Ort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1694987508"/>
            <w:placeholder>
              <w:docPart w:val="99F70ED63DFA413E8FC9C72264561E17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0F54410A" w14:textId="549D867E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2E4FD043" w14:textId="111E945D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Mobil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99000568"/>
            <w:placeholder>
              <w:docPart w:val="9958CB61A2414669AF0FAC60559AE642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vAlign w:val="center"/>
              </w:tcPr>
              <w:p w14:paraId="46F55396" w14:textId="4CF6F66C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561AA770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75FECC8D" w14:textId="45CDC027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AHV-Nr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1799282746"/>
            <w:placeholder>
              <w:docPart w:val="0E833D1E52CE4989ABAE5FDDB14546ED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AFA284B" w14:textId="1D1C5DA1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79E8B4D0" w14:textId="41345E9D" w:rsidR="00420D87" w:rsidRPr="00BC4D41" w:rsidRDefault="00D2496B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>
              <w:rPr>
                <w:rFonts w:asciiTheme="majorHAnsi" w:eastAsia="Arial" w:hAnsiTheme="majorHAnsi"/>
              </w:rPr>
              <w:t>E-Mail:</w:t>
            </w:r>
          </w:p>
        </w:tc>
        <w:sdt>
          <w:sdtPr>
            <w:rPr>
              <w:rFonts w:ascii="Barlow" w:hAnsi="Barlow"/>
            </w:rPr>
            <w:id w:val="391162572"/>
            <w:placeholder>
              <w:docPart w:val="EA0004E9FD8944BAACB0CCEDA2AD9AD3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vAlign w:val="center"/>
              </w:tcPr>
              <w:p w14:paraId="6F6D7B28" w14:textId="5B7A1564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D2496B" w:rsidRPr="00BC4D41" w14:paraId="427FBF48" w14:textId="77777777" w:rsidTr="00B97097">
        <w:trPr>
          <w:trHeight w:val="370"/>
        </w:trPr>
        <w:tc>
          <w:tcPr>
            <w:tcW w:w="1843" w:type="dxa"/>
            <w:vAlign w:val="center"/>
          </w:tcPr>
          <w:p w14:paraId="579661E8" w14:textId="0151742F" w:rsidR="00D2496B" w:rsidRPr="00BC4D41" w:rsidRDefault="00D2496B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Nationalität</w:t>
            </w:r>
            <w:r>
              <w:rPr>
                <w:rFonts w:asciiTheme="majorHAnsi" w:eastAsia="Arial" w:hAnsiTheme="majorHAnsi"/>
              </w:rPr>
              <w:t>:</w:t>
            </w:r>
            <w:r w:rsidRPr="00BC4D41">
              <w:rPr>
                <w:rFonts w:asciiTheme="majorHAnsi" w:eastAsia="Arial" w:hAnsiTheme="majorHAnsi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93D0DF8" w14:textId="77777777" w:rsidR="00D2496B" w:rsidRDefault="003D488A" w:rsidP="00B97097">
            <w:pPr>
              <w:spacing w:line="0" w:lineRule="atLeast"/>
              <w:ind w:left="141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1933860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96B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Schweiz</w:t>
            </w:r>
          </w:p>
          <w:p w14:paraId="3F36E28A" w14:textId="2E0745C8" w:rsidR="00D2496B" w:rsidRPr="00BC4D41" w:rsidRDefault="003D488A" w:rsidP="00B97097">
            <w:pPr>
              <w:spacing w:line="0" w:lineRule="atLeast"/>
              <w:ind w:left="141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87427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96B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Andere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2133514289"/>
            <w:placeholder>
              <w:docPart w:val="72E45C0E390B478783ABE8CF12C0BF16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5"/>
                <w:vAlign w:val="bottom"/>
              </w:tcPr>
              <w:p w14:paraId="34086E64" w14:textId="21FB99D2" w:rsidR="00D2496B" w:rsidRPr="00BC4D41" w:rsidRDefault="00DD375D" w:rsidP="000C5A4A">
                <w:pPr>
                  <w:spacing w:line="0" w:lineRule="atLeast"/>
                  <w:ind w:left="143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532098E8" w14:textId="77777777" w:rsidTr="00B97097">
        <w:trPr>
          <w:trHeight w:val="370"/>
        </w:trPr>
        <w:tc>
          <w:tcPr>
            <w:tcW w:w="1843" w:type="dxa"/>
            <w:vAlign w:val="center"/>
          </w:tcPr>
          <w:p w14:paraId="39D9F58A" w14:textId="4CF0DF8E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Aufenthaltsstatus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248885567"/>
            <w:placeholder>
              <w:docPart w:val="CF1DC86CD7C548E28C99129588DC151F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79AD7470" w14:textId="49B55C0E" w:rsidR="00420D87" w:rsidRPr="00BC4D41" w:rsidRDefault="00DD375D" w:rsidP="00DD375D">
                <w:pPr>
                  <w:spacing w:after="40" w:line="0" w:lineRule="atLeast"/>
                  <w:ind w:left="142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2127" w:type="dxa"/>
            <w:gridSpan w:val="2"/>
            <w:vAlign w:val="center"/>
          </w:tcPr>
          <w:p w14:paraId="0E58ED91" w14:textId="23E1EFDB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Bewilligung gültig bis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Theme="majorHAnsi" w:eastAsia="Times New Roman" w:hAnsiTheme="majorHAnsi"/>
            </w:rPr>
            <w:id w:val="-1721427203"/>
            <w:placeholder>
              <w:docPart w:val="1DFF8B38B84F4BABA2BB54A939C3EC83"/>
            </w:placeholder>
            <w:date>
              <w:dateFormat w:val="d. MMMM 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049E9757" w14:textId="3D301A0D" w:rsidR="00420D87" w:rsidRPr="00BC4D41" w:rsidRDefault="00E65DE2" w:rsidP="00B97097">
                <w:pPr>
                  <w:spacing w:line="200" w:lineRule="exact"/>
                  <w:ind w:left="141"/>
                  <w:rPr>
                    <w:rFonts w:asciiTheme="majorHAnsi" w:eastAsia="Times New Roman" w:hAnsiTheme="majorHAnsi"/>
                  </w:rPr>
                </w:pPr>
                <w:r>
                  <w:rPr>
                    <w:rFonts w:asciiTheme="majorHAnsi" w:eastAsia="Times New Roman" w:hAnsiTheme="majorHAnsi"/>
                  </w:rPr>
                  <w:t xml:space="preserve"> </w:t>
                </w:r>
              </w:p>
            </w:tc>
          </w:sdtContent>
        </w:sdt>
      </w:tr>
      <w:tr w:rsidR="00512017" w:rsidRPr="00BC4D41" w14:paraId="2C270169" w14:textId="77777777" w:rsidTr="00C75AED">
        <w:trPr>
          <w:trHeight w:val="259"/>
        </w:trPr>
        <w:tc>
          <w:tcPr>
            <w:tcW w:w="9498" w:type="dxa"/>
            <w:gridSpan w:val="7"/>
            <w:vAlign w:val="bottom"/>
          </w:tcPr>
          <w:p w14:paraId="5BB79048" w14:textId="77777777" w:rsidR="00512017" w:rsidRPr="00D2496B" w:rsidRDefault="00512017" w:rsidP="00C75AED">
            <w:pPr>
              <w:spacing w:line="0" w:lineRule="atLeast"/>
              <w:rPr>
                <w:rFonts w:asciiTheme="majorHAnsi" w:eastAsia="Arial" w:hAnsiTheme="majorHAnsi"/>
              </w:rPr>
            </w:pPr>
          </w:p>
        </w:tc>
      </w:tr>
      <w:tr w:rsidR="00420D87" w:rsidRPr="00BC4D41" w14:paraId="6223B1EE" w14:textId="77777777" w:rsidTr="00C75AED">
        <w:trPr>
          <w:trHeight w:val="257"/>
        </w:trPr>
        <w:tc>
          <w:tcPr>
            <w:tcW w:w="5103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0B8D108A" w14:textId="54AB0A28" w:rsidR="00512017" w:rsidRPr="00FE6AA8" w:rsidRDefault="00420D87" w:rsidP="00BF05FD">
            <w:pPr>
              <w:spacing w:before="40" w:after="40" w:line="0" w:lineRule="atLeast"/>
              <w:ind w:left="142"/>
              <w:rPr>
                <w:rFonts w:asciiTheme="majorHAnsi" w:hAnsiTheme="majorHAnsi"/>
                <w:b/>
                <w:sz w:val="22"/>
                <w:szCs w:val="22"/>
              </w:rPr>
            </w:pPr>
            <w:r w:rsidRPr="00FE6AA8">
              <w:rPr>
                <w:rFonts w:asciiTheme="majorHAnsi" w:hAnsiTheme="majorHAnsi"/>
                <w:b/>
                <w:sz w:val="22"/>
                <w:szCs w:val="22"/>
              </w:rPr>
              <w:t>BIAS</w:t>
            </w:r>
          </w:p>
          <w:p w14:paraId="640A6D84" w14:textId="23C1B6DE" w:rsidR="00D2496B" w:rsidRPr="00D2496B" w:rsidRDefault="00420D87" w:rsidP="00BF05FD">
            <w:pPr>
              <w:spacing w:before="40" w:after="40" w:line="0" w:lineRule="atLeast"/>
              <w:ind w:left="142"/>
              <w:rPr>
                <w:rFonts w:asciiTheme="majorHAnsi" w:hAnsiTheme="majorHAnsi"/>
                <w:bCs/>
                <w:sz w:val="18"/>
                <w:szCs w:val="18"/>
              </w:rPr>
            </w:pPr>
            <w:r w:rsidRPr="00512017">
              <w:rPr>
                <w:rFonts w:asciiTheme="majorHAnsi" w:hAnsiTheme="majorHAnsi"/>
                <w:bCs/>
                <w:sz w:val="18"/>
                <w:szCs w:val="18"/>
              </w:rPr>
              <w:t>Gruppen- und Einzelplätze</w:t>
            </w:r>
          </w:p>
        </w:tc>
        <w:tc>
          <w:tcPr>
            <w:tcW w:w="439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5CDB2FBF" w14:textId="77777777" w:rsidR="00D2496B" w:rsidRPr="00FE6AA8" w:rsidRDefault="00420D87" w:rsidP="00C75AED">
            <w:pPr>
              <w:spacing w:before="40" w:after="40" w:line="0" w:lineRule="atLeast"/>
              <w:ind w:left="143"/>
              <w:rPr>
                <w:rFonts w:asciiTheme="majorHAnsi" w:hAnsiTheme="majorHAnsi"/>
                <w:b/>
                <w:sz w:val="22"/>
                <w:szCs w:val="22"/>
              </w:rPr>
            </w:pPr>
            <w:r w:rsidRPr="00FE6AA8">
              <w:rPr>
                <w:rFonts w:asciiTheme="majorHAnsi" w:hAnsiTheme="majorHAnsi"/>
                <w:b/>
                <w:sz w:val="22"/>
                <w:szCs w:val="22"/>
              </w:rPr>
              <w:t xml:space="preserve">AVNE </w:t>
            </w:r>
          </w:p>
          <w:p w14:paraId="7F184BDF" w14:textId="1F034E2F" w:rsidR="00420D87" w:rsidRPr="00BC4D41" w:rsidRDefault="00420D87" w:rsidP="00C75AED">
            <w:pPr>
              <w:spacing w:before="40" w:after="40" w:line="0" w:lineRule="atLeast"/>
              <w:ind w:left="143"/>
              <w:rPr>
                <w:rFonts w:asciiTheme="majorHAnsi" w:eastAsia="Arial" w:hAnsiTheme="majorHAnsi"/>
                <w:b/>
              </w:rPr>
            </w:pPr>
            <w:r w:rsidRPr="00BC4D41">
              <w:rPr>
                <w:rFonts w:asciiTheme="majorHAnsi" w:hAnsiTheme="majorHAnsi"/>
                <w:bCs/>
                <w:sz w:val="18"/>
                <w:szCs w:val="18"/>
              </w:rPr>
              <w:t>Abklärung, Vermittlung, Nachbetreuung, Einzelmodule</w:t>
            </w:r>
          </w:p>
        </w:tc>
      </w:tr>
      <w:tr w:rsidR="00D2496B" w:rsidRPr="00BC4D41" w14:paraId="14542D57" w14:textId="77777777" w:rsidTr="00C75AED">
        <w:trPr>
          <w:trHeight w:val="2367"/>
        </w:trPr>
        <w:tc>
          <w:tcPr>
            <w:tcW w:w="510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116C" w14:textId="58902D68" w:rsidR="00D2496B" w:rsidRPr="00D2496B" w:rsidRDefault="003D488A" w:rsidP="00BF05FD">
            <w:pPr>
              <w:spacing w:before="120" w:after="4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92585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7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D2496B">
              <w:rPr>
                <w:rFonts w:asciiTheme="majorHAnsi" w:eastAsia="Arial" w:hAnsiTheme="majorHAnsi"/>
              </w:rPr>
              <w:t xml:space="preserve"> </w:t>
            </w:r>
            <w:r w:rsidR="00D2496B" w:rsidRPr="00D2496B">
              <w:rPr>
                <w:rFonts w:asciiTheme="majorHAnsi" w:eastAsia="Arial" w:hAnsiTheme="majorHAnsi"/>
              </w:rPr>
              <w:t>BI - Berufliche Integration</w:t>
            </w:r>
          </w:p>
          <w:p w14:paraId="61E4AB65" w14:textId="14536C9E" w:rsidR="00D2496B" w:rsidRPr="00D2496B" w:rsidRDefault="003D488A" w:rsidP="00BF05FD">
            <w:pPr>
              <w:spacing w:before="40" w:after="4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210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D2496B">
              <w:rPr>
                <w:rFonts w:asciiTheme="majorHAnsi" w:eastAsia="Arial" w:hAnsiTheme="majorHAnsi"/>
              </w:rPr>
              <w:t xml:space="preserve"> </w:t>
            </w:r>
            <w:r w:rsidR="00D2496B" w:rsidRPr="00D2496B">
              <w:rPr>
                <w:rFonts w:asciiTheme="majorHAnsi" w:eastAsia="Arial" w:hAnsiTheme="majorHAnsi"/>
              </w:rPr>
              <w:t>BIP - Berufliche Integration mit Perspektive</w:t>
            </w:r>
          </w:p>
          <w:p w14:paraId="1C902A25" w14:textId="133903EC" w:rsidR="00D2496B" w:rsidRPr="00D2496B" w:rsidRDefault="003D488A" w:rsidP="00BF05FD">
            <w:pPr>
              <w:spacing w:before="40" w:after="4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52925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D2496B">
              <w:rPr>
                <w:rFonts w:asciiTheme="majorHAnsi" w:eastAsia="Arial" w:hAnsiTheme="majorHAnsi"/>
              </w:rPr>
              <w:t xml:space="preserve"> </w:t>
            </w:r>
            <w:r w:rsidR="00D2496B" w:rsidRPr="00D2496B">
              <w:rPr>
                <w:rFonts w:asciiTheme="majorHAnsi" w:eastAsia="Arial" w:hAnsiTheme="majorHAnsi"/>
              </w:rPr>
              <w:t>SI - Soziale Integration</w:t>
            </w:r>
          </w:p>
          <w:p w14:paraId="0E6DE47C" w14:textId="07C7F123" w:rsidR="00D2496B" w:rsidRPr="00BC4D41" w:rsidRDefault="00D2496B" w:rsidP="00C75AED">
            <w:pPr>
              <w:spacing w:before="40" w:after="40" w:line="276" w:lineRule="auto"/>
              <w:rPr>
                <w:rFonts w:asciiTheme="majorHAnsi" w:eastAsia="Arial" w:hAnsiTheme="majorHAnsi"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E3278A" w14:textId="56E93BBD" w:rsidR="00D2496B" w:rsidRPr="00BC4D41" w:rsidRDefault="003D488A" w:rsidP="00C75AED">
            <w:pPr>
              <w:spacing w:before="12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23963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Berufliche Abklärung </w:t>
            </w:r>
          </w:p>
          <w:p w14:paraId="2D709F58" w14:textId="5FEA8B22" w:rsidR="00D2496B" w:rsidRPr="00BC4D41" w:rsidRDefault="003D488A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78418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Starterkit Bewerbungsdossier</w:t>
            </w:r>
          </w:p>
          <w:p w14:paraId="549DAE03" w14:textId="18D8C373" w:rsidR="00D2496B" w:rsidRPr="00BC4D41" w:rsidRDefault="003D488A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50759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Coaching / Workshop</w:t>
            </w:r>
          </w:p>
          <w:p w14:paraId="58C9C529" w14:textId="4959DC5C" w:rsidR="00D2496B" w:rsidRDefault="003D488A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78309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schulische Tests</w:t>
            </w:r>
          </w:p>
          <w:p w14:paraId="40298806" w14:textId="501AF95C" w:rsidR="00D2496B" w:rsidRPr="00512017" w:rsidRDefault="003D488A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56661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7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512017">
              <w:rPr>
                <w:rFonts w:asciiTheme="majorHAnsi" w:eastAsia="Arial" w:hAnsiTheme="majorHAnsi"/>
              </w:rPr>
              <w:t xml:space="preserve"> </w:t>
            </w:r>
            <w:r w:rsidR="00D2496B" w:rsidRPr="00512017">
              <w:rPr>
                <w:rFonts w:asciiTheme="majorHAnsi" w:eastAsia="Arial" w:hAnsiTheme="majorHAnsi"/>
              </w:rPr>
              <w:t>Einzelmodul Bewerbungsunterstützung</w:t>
            </w:r>
          </w:p>
          <w:p w14:paraId="61AD88DC" w14:textId="397C8B5D" w:rsidR="00D2496B" w:rsidRPr="00512017" w:rsidRDefault="003D488A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69877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7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512017">
              <w:rPr>
                <w:rFonts w:asciiTheme="majorHAnsi" w:eastAsia="Arial" w:hAnsiTheme="majorHAnsi"/>
              </w:rPr>
              <w:t xml:space="preserve"> </w:t>
            </w:r>
            <w:r w:rsidR="00D2496B" w:rsidRPr="00512017">
              <w:rPr>
                <w:rFonts w:asciiTheme="majorHAnsi" w:eastAsia="Arial" w:hAnsiTheme="majorHAnsi"/>
              </w:rPr>
              <w:t>Vermittlung</w:t>
            </w:r>
          </w:p>
          <w:p w14:paraId="59683B55" w14:textId="26D42372" w:rsidR="005E3524" w:rsidRPr="00BC4D41" w:rsidRDefault="003D488A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1341193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7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512017">
              <w:rPr>
                <w:rFonts w:asciiTheme="majorHAnsi" w:eastAsia="Arial" w:hAnsiTheme="majorHAnsi"/>
              </w:rPr>
              <w:t xml:space="preserve"> Nachbetreuung</w:t>
            </w:r>
          </w:p>
        </w:tc>
      </w:tr>
    </w:tbl>
    <w:p w14:paraId="2A3D0BBA" w14:textId="77777777" w:rsidR="005E3524" w:rsidRDefault="005E3524" w:rsidP="00C75AED">
      <w:r>
        <w:br w:type="page"/>
      </w: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528"/>
      </w:tblGrid>
      <w:tr w:rsidR="00512017" w:rsidRPr="00BC4D41" w14:paraId="1D4913EC" w14:textId="77777777" w:rsidTr="00512017">
        <w:trPr>
          <w:trHeight w:val="426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0B858B99" w14:textId="6B4E8DA5" w:rsidR="00512017" w:rsidRPr="00FE6AA8" w:rsidRDefault="00512017" w:rsidP="00BF05FD">
            <w:pPr>
              <w:spacing w:line="0" w:lineRule="atLeast"/>
              <w:ind w:left="142"/>
              <w:rPr>
                <w:rFonts w:asciiTheme="majorHAnsi" w:eastAsia="Arial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lastRenderedPageBreak/>
              <w:t>KIA</w:t>
            </w:r>
          </w:p>
        </w:tc>
      </w:tr>
      <w:tr w:rsidR="00F708A7" w:rsidRPr="00BC4D41" w14:paraId="13B8D30C" w14:textId="77777777" w:rsidTr="00B579EF">
        <w:trPr>
          <w:trHeight w:val="416"/>
        </w:trPr>
        <w:tc>
          <w:tcPr>
            <w:tcW w:w="9781" w:type="dxa"/>
            <w:gridSpan w:val="2"/>
            <w:tcBorders>
              <w:top w:val="single" w:sz="4" w:space="0" w:color="auto"/>
            </w:tcBorders>
            <w:vAlign w:val="center"/>
          </w:tcPr>
          <w:p w14:paraId="3E8BC95D" w14:textId="7C11F45F" w:rsidR="00F708A7" w:rsidRPr="00BC4D41" w:rsidRDefault="003D488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66034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KIA Spiez</w:t>
            </w:r>
          </w:p>
        </w:tc>
      </w:tr>
      <w:tr w:rsidR="00420D87" w:rsidRPr="00BC4D41" w14:paraId="65EFE8DF" w14:textId="77777777" w:rsidTr="00F708A7">
        <w:trPr>
          <w:trHeight w:val="411"/>
        </w:trPr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4069022B" w14:textId="719BE5DA" w:rsidR="00420D87" w:rsidRPr="00BC4D41" w:rsidRDefault="00420D87" w:rsidP="00BF05FD">
            <w:pPr>
              <w:spacing w:line="0" w:lineRule="atLeast"/>
              <w:ind w:left="142"/>
              <w:rPr>
                <w:rFonts w:asciiTheme="majorHAnsi" w:hAnsiTheme="majorHAnsi"/>
              </w:rPr>
            </w:pPr>
            <w:r w:rsidRPr="00BC4D41">
              <w:rPr>
                <w:rFonts w:asciiTheme="majorHAnsi" w:eastAsia="Arial" w:hAnsiTheme="majorHAnsi"/>
              </w:rPr>
              <w:t>Anmeldung ETCETERA bereits erfolgt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17850A7C" w14:textId="138EB45B" w:rsidR="00420D87" w:rsidRPr="00BC4D41" w:rsidRDefault="003D488A" w:rsidP="00BF05FD">
            <w:pPr>
              <w:spacing w:line="0" w:lineRule="atLeast"/>
              <w:ind w:left="142"/>
              <w:rPr>
                <w:rFonts w:asciiTheme="majorHAnsi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7404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-636018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nein</w:t>
            </w:r>
          </w:p>
        </w:tc>
      </w:tr>
      <w:tr w:rsidR="00AA30F7" w:rsidRPr="00BC4D41" w14:paraId="428D3668" w14:textId="77777777" w:rsidTr="00AA30F7">
        <w:trPr>
          <w:trHeight w:val="278"/>
        </w:trPr>
        <w:tc>
          <w:tcPr>
            <w:tcW w:w="9781" w:type="dxa"/>
            <w:gridSpan w:val="2"/>
            <w:tcBorders>
              <w:top w:val="single" w:sz="4" w:space="0" w:color="auto"/>
            </w:tcBorders>
            <w:vAlign w:val="center"/>
          </w:tcPr>
          <w:p w14:paraId="7C1B68B7" w14:textId="77777777" w:rsidR="00AA30F7" w:rsidRPr="00AA30F7" w:rsidRDefault="00AA30F7" w:rsidP="00C75AED">
            <w:pPr>
              <w:spacing w:line="0" w:lineRule="atLeast"/>
              <w:rPr>
                <w:rFonts w:asciiTheme="majorHAnsi" w:eastAsia="Arial" w:hAnsiTheme="majorHAnsi"/>
              </w:rPr>
            </w:pPr>
          </w:p>
        </w:tc>
      </w:tr>
      <w:tr w:rsidR="00512017" w:rsidRPr="00BC4D41" w14:paraId="0EF89BC3" w14:textId="77777777" w:rsidTr="00512017">
        <w:trPr>
          <w:trHeight w:val="425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1D45847E" w14:textId="39EF3079" w:rsidR="00512017" w:rsidRPr="00FE6AA8" w:rsidRDefault="00512017" w:rsidP="00BF05FD">
            <w:pPr>
              <w:tabs>
                <w:tab w:val="left" w:pos="4519"/>
              </w:tabs>
              <w:spacing w:line="0" w:lineRule="atLeast"/>
              <w:ind w:left="142"/>
              <w:rPr>
                <w:rFonts w:asciiTheme="majorHAnsi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ETCETERA</w:t>
            </w:r>
          </w:p>
        </w:tc>
      </w:tr>
      <w:tr w:rsidR="00420D87" w:rsidRPr="00BC4D41" w14:paraId="70E74547" w14:textId="77777777" w:rsidTr="00F708A7">
        <w:trPr>
          <w:trHeight w:val="425"/>
        </w:trPr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0FE85E14" w14:textId="64414196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 xml:space="preserve">Anmeldung ETCETERA parallel </w:t>
            </w:r>
            <w:r w:rsidR="00512017">
              <w:rPr>
                <w:rFonts w:asciiTheme="majorHAnsi" w:eastAsia="Arial" w:hAnsiTheme="majorHAnsi"/>
              </w:rPr>
              <w:t>erwünscht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606DD73E" w14:textId="5E038095" w:rsidR="00420D87" w:rsidRPr="00BC4D41" w:rsidRDefault="003D488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115334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166628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nein</w:t>
            </w:r>
          </w:p>
        </w:tc>
      </w:tr>
    </w:tbl>
    <w:p w14:paraId="20E1D5A6" w14:textId="77777777" w:rsidR="00420D87" w:rsidRPr="00BC4D41" w:rsidRDefault="00420D87" w:rsidP="00C75AED">
      <w:pPr>
        <w:rPr>
          <w:rFonts w:asciiTheme="majorHAnsi" w:hAnsiTheme="majorHAnsi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420D87" w:rsidRPr="00BC4D41" w14:paraId="0508CDBE" w14:textId="77777777" w:rsidTr="005E3524">
        <w:trPr>
          <w:trHeight w:val="463"/>
        </w:trPr>
        <w:tc>
          <w:tcPr>
            <w:tcW w:w="9781" w:type="dxa"/>
            <w:gridSpan w:val="3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12CE07AA" w14:textId="77777777" w:rsidR="00420D87" w:rsidRPr="00FE6AA8" w:rsidRDefault="00420D87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Angaben zu Ausbildung, Berufserfahrung und Beschäftigungsgrad</w:t>
            </w:r>
          </w:p>
        </w:tc>
      </w:tr>
      <w:tr w:rsidR="00AA30F7" w:rsidRPr="00BC4D41" w14:paraId="1B499EF8" w14:textId="7CAE8808" w:rsidTr="00B97097">
        <w:trPr>
          <w:trHeight w:val="359"/>
        </w:trPr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3DC9A25A" w14:textId="3F160644" w:rsidR="00AA30F7" w:rsidRPr="00BC4D41" w:rsidRDefault="00AA30F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bookmarkStart w:id="0" w:name="_Hlk216168274"/>
            <w:r w:rsidRPr="00BC4D41">
              <w:rPr>
                <w:rFonts w:asciiTheme="majorHAnsi" w:eastAsia="Arial" w:hAnsiTheme="majorHAnsi"/>
              </w:rPr>
              <w:t>Ausbildung in der Schweiz und/oder im Ausland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7E41219" w14:textId="49E57D06" w:rsidR="00AA30F7" w:rsidRPr="00BC4D41" w:rsidRDefault="003D488A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62789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30F7" w:rsidRPr="00BC4D41">
              <w:rPr>
                <w:rFonts w:asciiTheme="majorHAnsi" w:eastAsia="Arial" w:hAnsiTheme="majorHAnsi"/>
              </w:rPr>
              <w:t xml:space="preserve"> </w:t>
            </w:r>
            <w:r w:rsidR="00AA30F7">
              <w:rPr>
                <w:rFonts w:asciiTheme="majorHAnsi" w:eastAsia="Arial" w:hAnsiTheme="majorHAnsi"/>
              </w:rPr>
              <w:t>ja</w:t>
            </w:r>
            <w:r w:rsidR="00AA30F7" w:rsidRPr="00BC4D41">
              <w:rPr>
                <w:rFonts w:asciiTheme="majorHAnsi" w:eastAsia="Arial" w:hAnsiTheme="majorHAnsi"/>
              </w:rPr>
              <w:t xml:space="preserve">     </w:t>
            </w:r>
            <w:sdt>
              <w:sdtPr>
                <w:rPr>
                  <w:rFonts w:asciiTheme="majorHAnsi" w:eastAsia="Arial" w:hAnsiTheme="majorHAnsi"/>
                </w:rPr>
                <w:id w:val="23174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0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30F7" w:rsidRPr="00BC4D41">
              <w:rPr>
                <w:rFonts w:asciiTheme="majorHAnsi" w:eastAsia="Arial" w:hAnsiTheme="majorHAnsi"/>
              </w:rPr>
              <w:t xml:space="preserve"> </w:t>
            </w:r>
            <w:r w:rsidR="00AA30F7">
              <w:rPr>
                <w:rFonts w:asciiTheme="majorHAnsi" w:eastAsia="Arial" w:hAnsiTheme="majorHAnsi"/>
              </w:rPr>
              <w:t xml:space="preserve">nein        </w:t>
            </w:r>
          </w:p>
        </w:tc>
        <w:sdt>
          <w:sdtPr>
            <w:rPr>
              <w:rFonts w:ascii="Barlow" w:hAnsi="Barlow"/>
            </w:rPr>
            <w:id w:val="160818434"/>
            <w:placeholder>
              <w:docPart w:val="137EA99132254A9691F9DA27C3B34963"/>
            </w:placeholder>
            <w:showingPlcHdr/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</w:tcBorders>
                <w:vAlign w:val="center"/>
              </w:tcPr>
              <w:p w14:paraId="4EA59543" w14:textId="72F4A639" w:rsidR="00AA30F7" w:rsidRPr="00BC4D41" w:rsidRDefault="00DD375D" w:rsidP="00DD375D">
                <w:pPr>
                  <w:spacing w:line="0" w:lineRule="atLeast"/>
                  <w:ind w:left="145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bookmarkEnd w:id="0"/>
      <w:tr w:rsidR="00420D87" w:rsidRPr="00BC4D41" w14:paraId="31139C7A" w14:textId="77777777" w:rsidTr="00AA30F7">
        <w:trPr>
          <w:trHeight w:val="368"/>
        </w:trPr>
        <w:tc>
          <w:tcPr>
            <w:tcW w:w="4820" w:type="dxa"/>
            <w:vAlign w:val="center"/>
          </w:tcPr>
          <w:p w14:paraId="72644EA8" w14:textId="30016082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Berufserfahrung in der Schweiz und/oder im Ausland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4961" w:type="dxa"/>
            <w:gridSpan w:val="2"/>
            <w:vAlign w:val="center"/>
          </w:tcPr>
          <w:tbl>
            <w:tblPr>
              <w:tblW w:w="978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56"/>
              <w:gridCol w:w="8225"/>
            </w:tblGrid>
            <w:tr w:rsidR="00AA30F7" w:rsidRPr="00BC4D41" w14:paraId="05D52CD1" w14:textId="77777777" w:rsidTr="00B97097">
              <w:trPr>
                <w:trHeight w:val="359"/>
              </w:trPr>
              <w:tc>
                <w:tcPr>
                  <w:tcW w:w="1556" w:type="dxa"/>
                  <w:tcBorders>
                    <w:top w:val="single" w:sz="4" w:space="0" w:color="auto"/>
                  </w:tcBorders>
                  <w:vAlign w:val="center"/>
                </w:tcPr>
                <w:p w14:paraId="75ACCF4E" w14:textId="06AF7BF2" w:rsidR="00AA30F7" w:rsidRPr="00BC4D41" w:rsidRDefault="003D488A" w:rsidP="00BF05FD">
                  <w:pPr>
                    <w:spacing w:line="0" w:lineRule="atLeast"/>
                    <w:ind w:left="142"/>
                    <w:rPr>
                      <w:rFonts w:asciiTheme="majorHAnsi" w:eastAsia="Times New Roman" w:hAnsiTheme="majorHAnsi"/>
                    </w:rPr>
                  </w:pPr>
                  <w:sdt>
                    <w:sdtPr>
                      <w:rPr>
                        <w:rFonts w:asciiTheme="majorHAnsi" w:eastAsia="Arial" w:hAnsiTheme="majorHAnsi"/>
                      </w:rPr>
                      <w:id w:val="10371643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A30F7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AA30F7" w:rsidRPr="00BC4D41">
                    <w:rPr>
                      <w:rFonts w:asciiTheme="majorHAnsi" w:eastAsia="Arial" w:hAnsiTheme="majorHAnsi"/>
                    </w:rPr>
                    <w:t xml:space="preserve"> </w:t>
                  </w:r>
                  <w:r w:rsidR="00AA30F7">
                    <w:rPr>
                      <w:rFonts w:asciiTheme="majorHAnsi" w:eastAsia="Arial" w:hAnsiTheme="majorHAnsi"/>
                    </w:rPr>
                    <w:t>ja</w:t>
                  </w:r>
                  <w:r w:rsidR="00AA30F7" w:rsidRPr="00BC4D41">
                    <w:rPr>
                      <w:rFonts w:asciiTheme="majorHAnsi" w:eastAsia="Arial" w:hAnsiTheme="majorHAnsi"/>
                    </w:rPr>
                    <w:t xml:space="preserve">     </w:t>
                  </w:r>
                  <w:sdt>
                    <w:sdtPr>
                      <w:rPr>
                        <w:rFonts w:asciiTheme="majorHAnsi" w:eastAsia="Arial" w:hAnsiTheme="majorHAnsi"/>
                      </w:rPr>
                      <w:id w:val="4625434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21288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AA30F7" w:rsidRPr="00BC4D41">
                    <w:rPr>
                      <w:rFonts w:asciiTheme="majorHAnsi" w:eastAsia="Arial" w:hAnsiTheme="majorHAnsi"/>
                    </w:rPr>
                    <w:t xml:space="preserve"> </w:t>
                  </w:r>
                  <w:r w:rsidR="00AA30F7">
                    <w:rPr>
                      <w:rFonts w:asciiTheme="majorHAnsi" w:eastAsia="Arial" w:hAnsiTheme="majorHAnsi"/>
                    </w:rPr>
                    <w:t xml:space="preserve">nein        </w:t>
                  </w:r>
                </w:p>
              </w:tc>
              <w:sdt>
                <w:sdtPr>
                  <w:rPr>
                    <w:rFonts w:ascii="Barlow" w:hAnsi="Barlow"/>
                  </w:rPr>
                  <w:id w:val="114029386"/>
                  <w:placeholder>
                    <w:docPart w:val="DB779463B49A4A75A31740B26AA29236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8225" w:type="dxa"/>
                      <w:tcBorders>
                        <w:top w:val="single" w:sz="4" w:space="0" w:color="auto"/>
                      </w:tcBorders>
                      <w:vAlign w:val="center"/>
                    </w:tcPr>
                    <w:p w14:paraId="0199D6E1" w14:textId="6A6EECF4" w:rsidR="00AA30F7" w:rsidRPr="00BC4D41" w:rsidRDefault="00DD375D" w:rsidP="00BF05FD">
                      <w:pPr>
                        <w:spacing w:line="0" w:lineRule="atLeast"/>
                        <w:ind w:left="142"/>
                        <w:rPr>
                          <w:rFonts w:asciiTheme="majorHAnsi" w:eastAsia="Times New Roman" w:hAnsiTheme="majorHAnsi"/>
                        </w:rPr>
                      </w:pPr>
                      <w:r w:rsidRPr="00145DC4">
                        <w:rPr>
                          <w:rStyle w:val="Platzhaltertext"/>
                          <w:vanish/>
                        </w:rPr>
                        <w:t>Hier klicken</w:t>
                      </w:r>
                    </w:p>
                  </w:tc>
                </w:sdtContent>
              </w:sdt>
            </w:tr>
          </w:tbl>
          <w:p w14:paraId="0D2A7693" w14:textId="395063DB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</w:rPr>
            </w:pPr>
          </w:p>
        </w:tc>
      </w:tr>
      <w:tr w:rsidR="00420D87" w:rsidRPr="00BC4D41" w14:paraId="46C109BA" w14:textId="77777777" w:rsidTr="00AA30F7">
        <w:trPr>
          <w:trHeight w:val="360"/>
        </w:trPr>
        <w:tc>
          <w:tcPr>
            <w:tcW w:w="4820" w:type="dxa"/>
            <w:vAlign w:val="center"/>
          </w:tcPr>
          <w:p w14:paraId="5866BB34" w14:textId="77777777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Vorgesehener Beschäftigungsgrad im Programm</w:t>
            </w:r>
          </w:p>
        </w:tc>
        <w:tc>
          <w:tcPr>
            <w:tcW w:w="4961" w:type="dxa"/>
            <w:gridSpan w:val="2"/>
            <w:vAlign w:val="center"/>
          </w:tcPr>
          <w:p w14:paraId="78288D48" w14:textId="4125FBF5" w:rsidR="00420D87" w:rsidRPr="00BC4D41" w:rsidRDefault="003D488A" w:rsidP="00060D56">
            <w:pPr>
              <w:spacing w:line="0" w:lineRule="atLeast"/>
              <w:ind w:left="145"/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id w:val="-793751049"/>
                <w:placeholder>
                  <w:docPart w:val="996B2303720A4402AE66151B25E4132B"/>
                </w:placeholder>
              </w:sdtPr>
              <w:sdtEndPr/>
              <w:sdtContent>
                <w:r w:rsidR="0022222F">
                  <w:rPr>
                    <w:rFonts w:asciiTheme="majorHAnsi" w:hAnsiTheme="majorHAnsi"/>
                  </w:rPr>
                  <w:t xml:space="preserve"> </w:t>
                </w:r>
              </w:sdtContent>
            </w:sdt>
            <w:r w:rsidR="0022222F">
              <w:rPr>
                <w:rFonts w:asciiTheme="majorHAnsi" w:hAnsiTheme="majorHAnsi"/>
              </w:rPr>
              <w:t xml:space="preserve"> </w:t>
            </w:r>
            <w:r w:rsidR="00060D56">
              <w:rPr>
                <w:rFonts w:asciiTheme="majorHAnsi" w:hAnsiTheme="majorHAnsi"/>
              </w:rPr>
              <w:t xml:space="preserve"> </w:t>
            </w:r>
            <w:r w:rsidR="0052406D">
              <w:rPr>
                <w:rFonts w:asciiTheme="majorHAnsi" w:hAnsiTheme="majorHAnsi"/>
              </w:rPr>
              <w:t>%</w:t>
            </w:r>
          </w:p>
        </w:tc>
      </w:tr>
      <w:tr w:rsidR="00420D87" w:rsidRPr="00BC4D41" w14:paraId="2FBCCDC9" w14:textId="77777777" w:rsidTr="00AA30F7">
        <w:trPr>
          <w:trHeight w:val="360"/>
        </w:trPr>
        <w:tc>
          <w:tcPr>
            <w:tcW w:w="4820" w:type="dxa"/>
            <w:vAlign w:val="center"/>
          </w:tcPr>
          <w:p w14:paraId="769F0719" w14:textId="22B8B3B0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Bei weniger als 100% bitte die Gründe angeben:</w:t>
            </w:r>
          </w:p>
        </w:tc>
        <w:sdt>
          <w:sdtPr>
            <w:rPr>
              <w:rFonts w:asciiTheme="majorHAnsi" w:hAnsiTheme="majorHAnsi"/>
            </w:rPr>
            <w:id w:val="-1075204267"/>
            <w:placeholder>
              <w:docPart w:val="B365DF320E5C4B8ABF46D40A276A7265"/>
            </w:placeholder>
          </w:sdtPr>
          <w:sdtEndPr/>
          <w:sdtContent>
            <w:tc>
              <w:tcPr>
                <w:tcW w:w="4961" w:type="dxa"/>
                <w:gridSpan w:val="2"/>
                <w:vAlign w:val="center"/>
              </w:tcPr>
              <w:p w14:paraId="4DE044D0" w14:textId="255A0B4E" w:rsidR="00420D87" w:rsidRPr="00BC4D41" w:rsidRDefault="0022222F" w:rsidP="000C5A4A">
                <w:pPr>
                  <w:spacing w:line="0" w:lineRule="atLeast"/>
                  <w:ind w:left="145"/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</w:tbl>
    <w:p w14:paraId="792F52E9" w14:textId="77777777" w:rsidR="00420D87" w:rsidRPr="00BC4D41" w:rsidRDefault="00420D87" w:rsidP="00C75AED">
      <w:pPr>
        <w:spacing w:line="200" w:lineRule="exact"/>
        <w:rPr>
          <w:rFonts w:asciiTheme="majorHAnsi" w:eastAsia="Times New Roman" w:hAnsiTheme="majorHAnsi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701"/>
        <w:gridCol w:w="2410"/>
        <w:gridCol w:w="2551"/>
      </w:tblGrid>
      <w:tr w:rsidR="00420D87" w:rsidRPr="00BC4D41" w14:paraId="5AAF89D7" w14:textId="77777777" w:rsidTr="00C75AED">
        <w:trPr>
          <w:trHeight w:val="464"/>
        </w:trPr>
        <w:tc>
          <w:tcPr>
            <w:tcW w:w="9781" w:type="dxa"/>
            <w:gridSpan w:val="4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278CAC02" w14:textId="77777777" w:rsidR="00420D87" w:rsidRPr="00FE6AA8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  <w:sz w:val="22"/>
                <w:szCs w:val="22"/>
              </w:rPr>
            </w:pPr>
            <w:r w:rsidRPr="00FE6AA8">
              <w:rPr>
                <w:rFonts w:asciiTheme="majorHAnsi" w:hAnsiTheme="majorHAnsi"/>
                <w:b/>
                <w:sz w:val="22"/>
                <w:szCs w:val="22"/>
              </w:rPr>
              <w:t>Ergänzende Angaben</w:t>
            </w:r>
          </w:p>
        </w:tc>
      </w:tr>
      <w:tr w:rsidR="00936F1A" w:rsidRPr="00BC4D41" w14:paraId="7B6ABE4E" w14:textId="77777777" w:rsidTr="00B97097">
        <w:trPr>
          <w:trHeight w:val="419"/>
        </w:trPr>
        <w:tc>
          <w:tcPr>
            <w:tcW w:w="3119" w:type="dxa"/>
            <w:vAlign w:val="center"/>
          </w:tcPr>
          <w:p w14:paraId="1B47D107" w14:textId="49DFDDC4" w:rsidR="00936F1A" w:rsidRPr="00BC4D41" w:rsidRDefault="00936F1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Erstanmeldung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701" w:type="dxa"/>
            <w:vAlign w:val="center"/>
          </w:tcPr>
          <w:p w14:paraId="2D2ABDCE" w14:textId="5FED4BC0" w:rsidR="00936F1A" w:rsidRPr="00BC4D41" w:rsidRDefault="003D488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148889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6F1A" w:rsidRPr="00F708A7">
              <w:rPr>
                <w:rFonts w:asciiTheme="majorHAnsi" w:eastAsia="MS Gothic" w:hAnsiTheme="majorHAnsi"/>
              </w:rPr>
              <w:t xml:space="preserve"> ja</w:t>
            </w:r>
            <w:r w:rsidR="00936F1A" w:rsidRPr="00BC4D41">
              <w:rPr>
                <w:rFonts w:asciiTheme="majorHAnsi" w:eastAsia="Arial" w:hAnsiTheme="majorHAnsi"/>
              </w:rPr>
              <w:t xml:space="preserve">     </w:t>
            </w:r>
            <w:sdt>
              <w:sdtPr>
                <w:rPr>
                  <w:rFonts w:asciiTheme="majorHAnsi" w:eastAsia="Arial" w:hAnsiTheme="majorHAnsi"/>
                </w:rPr>
                <w:id w:val="-2050285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F1A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36F1A" w:rsidRPr="00BC4D41">
              <w:rPr>
                <w:rFonts w:asciiTheme="majorHAnsi" w:eastAsia="Arial" w:hAnsiTheme="majorHAnsi"/>
              </w:rPr>
              <w:t xml:space="preserve"> nein</w:t>
            </w:r>
            <w:r w:rsidR="00936F1A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2410" w:type="dxa"/>
            <w:vAlign w:val="center"/>
          </w:tcPr>
          <w:p w14:paraId="1CCAA6A3" w14:textId="2C4B924E" w:rsidR="00936F1A" w:rsidRPr="00BC4D41" w:rsidRDefault="00936F1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Datum letzte Anmeldung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2551" w:type="dxa"/>
            <w:vAlign w:val="center"/>
          </w:tcPr>
          <w:p w14:paraId="5BC04D85" w14:textId="4319085D" w:rsidR="00936F1A" w:rsidRPr="00BC4D41" w:rsidRDefault="003D488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2065980991"/>
                <w:placeholder>
                  <w:docPart w:val="F5C41650C91D41C4848C3AB40E8CD12E"/>
                </w:placeholder>
                <w:date>
                  <w:dateFormat w:val="d. MMMM yyyy"/>
                  <w:lid w:val="de-CH"/>
                  <w:storeMappedDataAs w:val="dateTime"/>
                  <w:calendar w:val="gregorian"/>
                </w:date>
              </w:sdtPr>
              <w:sdtEndPr/>
              <w:sdtContent>
                <w:r w:rsidR="00E65DE2">
                  <w:rPr>
                    <w:rFonts w:asciiTheme="majorHAnsi" w:eastAsia="Arial" w:hAnsiTheme="majorHAnsi"/>
                  </w:rPr>
                  <w:t xml:space="preserve"> </w:t>
                </w:r>
              </w:sdtContent>
            </w:sdt>
          </w:p>
        </w:tc>
      </w:tr>
      <w:tr w:rsidR="00AA30F7" w:rsidRPr="00BC4D41" w14:paraId="6AE3DF48" w14:textId="77777777" w:rsidTr="00C75AED">
        <w:trPr>
          <w:trHeight w:val="1215"/>
        </w:trPr>
        <w:tc>
          <w:tcPr>
            <w:tcW w:w="3119" w:type="dxa"/>
            <w:vAlign w:val="center"/>
          </w:tcPr>
          <w:p w14:paraId="0C359BEF" w14:textId="173DD2E4" w:rsidR="00AA30F7" w:rsidRPr="00BC4D41" w:rsidRDefault="00AA30F7" w:rsidP="00BF05FD">
            <w:pPr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 xml:space="preserve">Anmeldung im Anschluss      </w:t>
            </w:r>
          </w:p>
          <w:p w14:paraId="7FABD039" w14:textId="77777777" w:rsidR="00AA30F7" w:rsidRPr="00BC4D41" w:rsidRDefault="00AA30F7" w:rsidP="00BF05FD">
            <w:pPr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 xml:space="preserve">an AP-Programmteilnahme </w:t>
            </w:r>
          </w:p>
          <w:p w14:paraId="14865080" w14:textId="77777777" w:rsidR="00AA30F7" w:rsidRPr="00FE6AA8" w:rsidRDefault="00AA30F7" w:rsidP="00BF05FD">
            <w:pPr>
              <w:ind w:left="142"/>
              <w:rPr>
                <w:rFonts w:asciiTheme="majorHAnsi" w:eastAsia="Arial" w:hAnsiTheme="majorHAnsi"/>
                <w:sz w:val="12"/>
                <w:szCs w:val="12"/>
              </w:rPr>
            </w:pPr>
          </w:p>
          <w:p w14:paraId="505953BA" w14:textId="01CC569C" w:rsidR="00AA30F7" w:rsidRPr="00936F1A" w:rsidRDefault="00AA30F7" w:rsidP="00DD375D">
            <w:pPr>
              <w:spacing w:after="60"/>
              <w:ind w:left="142"/>
              <w:rPr>
                <w:rFonts w:asciiTheme="majorHAnsi" w:eastAsia="Arial" w:hAnsiTheme="majorHAnsi"/>
                <w:i/>
                <w:iCs/>
              </w:rPr>
            </w:pPr>
            <w:r w:rsidRPr="00AA30F7">
              <w:rPr>
                <w:rFonts w:asciiTheme="majorHAnsi" w:eastAsia="Arial" w:hAnsiTheme="majorHAnsi"/>
                <w:b/>
                <w:bCs/>
              </w:rPr>
              <w:t>IV:</w:t>
            </w:r>
            <w:r w:rsidRPr="00936F1A">
              <w:rPr>
                <w:rFonts w:asciiTheme="majorHAnsi" w:eastAsia="Arial" w:hAnsiTheme="majorHAnsi"/>
                <w:i/>
                <w:iCs/>
              </w:rPr>
              <w:t xml:space="preserve"> </w:t>
            </w:r>
            <w:r w:rsidRPr="00AA30F7">
              <w:rPr>
                <w:rFonts w:asciiTheme="majorHAnsi" w:eastAsia="Arial" w:hAnsiTheme="majorHAnsi"/>
              </w:rPr>
              <w:t>Angaben zu Antrag, Rente und</w:t>
            </w:r>
            <w:r w:rsidRPr="00AA30F7">
              <w:rPr>
                <w:rFonts w:asciiTheme="majorHAnsi" w:eastAsia="Arial" w:hAnsiTheme="majorHAnsi"/>
              </w:rPr>
              <w:br/>
              <w:t>Integrationsmassnahmen:</w:t>
            </w:r>
            <w:r w:rsidRPr="00936F1A">
              <w:rPr>
                <w:rFonts w:asciiTheme="majorHAnsi" w:eastAsia="Arial" w:hAnsiTheme="majorHAnsi"/>
                <w:i/>
                <w:iCs/>
              </w:rPr>
              <w:t xml:space="preserve">                    </w:t>
            </w:r>
          </w:p>
        </w:tc>
        <w:tc>
          <w:tcPr>
            <w:tcW w:w="6662" w:type="dxa"/>
            <w:gridSpan w:val="3"/>
          </w:tcPr>
          <w:p w14:paraId="79F1533E" w14:textId="1659F0FD" w:rsidR="00AA30F7" w:rsidRDefault="003D488A" w:rsidP="00BF05FD">
            <w:pPr>
              <w:spacing w:before="120"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67407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08A7" w:rsidRPr="00F708A7">
              <w:rPr>
                <w:rFonts w:asciiTheme="majorHAnsi" w:eastAsia="MS Gothic" w:hAnsiTheme="majorHAnsi"/>
              </w:rPr>
              <w:t xml:space="preserve"> ja</w:t>
            </w:r>
            <w:r w:rsidR="00F708A7" w:rsidRPr="00BC4D41">
              <w:rPr>
                <w:rFonts w:asciiTheme="majorHAnsi" w:eastAsia="Arial" w:hAnsiTheme="majorHAnsi"/>
              </w:rPr>
              <w:t xml:space="preserve">     </w:t>
            </w:r>
            <w:sdt>
              <w:sdtPr>
                <w:rPr>
                  <w:rFonts w:asciiTheme="majorHAnsi" w:eastAsia="Arial" w:hAnsiTheme="majorHAnsi"/>
                </w:rPr>
                <w:id w:val="89848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nein</w:t>
            </w:r>
          </w:p>
          <w:p w14:paraId="05128430" w14:textId="77777777" w:rsidR="00F708A7" w:rsidRPr="00BC4D41" w:rsidRDefault="00F708A7" w:rsidP="00BF05FD">
            <w:pPr>
              <w:spacing w:before="120" w:line="0" w:lineRule="atLeast"/>
              <w:ind w:left="142"/>
              <w:rPr>
                <w:rFonts w:asciiTheme="majorHAnsi" w:eastAsia="Arial" w:hAnsiTheme="majorHAnsi"/>
              </w:rPr>
            </w:pPr>
          </w:p>
          <w:sdt>
            <w:sdtPr>
              <w:rPr>
                <w:rFonts w:ascii="Barlow" w:hAnsi="Barlow"/>
              </w:rPr>
              <w:id w:val="-2135471990"/>
              <w:placeholder>
                <w:docPart w:val="CAF6A890373945CBBA4DD20E34951405"/>
              </w:placeholder>
              <w:showingPlcHdr/>
              <w:text/>
            </w:sdtPr>
            <w:sdtEndPr/>
            <w:sdtContent>
              <w:p w14:paraId="370C3898" w14:textId="19FD7878" w:rsidR="00AA30F7" w:rsidRPr="00BC4D41" w:rsidRDefault="00DD375D" w:rsidP="00DD375D">
                <w:pPr>
                  <w:spacing w:after="80" w:line="0" w:lineRule="atLeast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sdtContent>
          </w:sdt>
        </w:tc>
      </w:tr>
      <w:tr w:rsidR="00420D87" w:rsidRPr="00BC4D41" w14:paraId="140BCAE3" w14:textId="77777777" w:rsidTr="00B97097">
        <w:trPr>
          <w:trHeight w:val="622"/>
        </w:trPr>
        <w:tc>
          <w:tcPr>
            <w:tcW w:w="4820" w:type="dxa"/>
            <w:gridSpan w:val="2"/>
            <w:vAlign w:val="center"/>
          </w:tcPr>
          <w:p w14:paraId="42F9B29C" w14:textId="505F5588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hAnsiTheme="majorHAnsi"/>
              </w:rPr>
              <w:t>Andere involvierte Stellen</w:t>
            </w:r>
            <w:r w:rsidR="00936F1A">
              <w:rPr>
                <w:rFonts w:asciiTheme="majorHAnsi" w:hAnsiTheme="majorHAnsi"/>
              </w:rPr>
              <w:t>:</w:t>
            </w:r>
            <w:r w:rsidR="00BC4D41">
              <w:rPr>
                <w:rFonts w:asciiTheme="majorHAnsi" w:hAnsiTheme="majorHAnsi"/>
              </w:rPr>
              <w:br/>
            </w:r>
            <w:r w:rsidRPr="00AA30F7">
              <w:rPr>
                <w:rFonts w:asciiTheme="majorHAnsi" w:hAnsiTheme="majorHAnsi"/>
                <w:i/>
                <w:iCs/>
              </w:rPr>
              <w:t xml:space="preserve"> </w:t>
            </w:r>
            <w:r w:rsidR="00AA30F7" w:rsidRPr="00AA30F7">
              <w:rPr>
                <w:rFonts w:cs="Calibri"/>
                <w:i/>
                <w:iCs/>
              </w:rPr>
              <w:t>→</w:t>
            </w:r>
            <w:r w:rsidR="00AA30F7">
              <w:rPr>
                <w:rFonts w:asciiTheme="majorHAnsi" w:hAnsiTheme="majorHAnsi"/>
                <w:i/>
                <w:iCs/>
              </w:rPr>
              <w:t xml:space="preserve"> </w:t>
            </w:r>
            <w:r w:rsidRPr="00936F1A">
              <w:rPr>
                <w:rFonts w:asciiTheme="majorHAnsi" w:hAnsiTheme="majorHAnsi"/>
                <w:i/>
                <w:iCs/>
              </w:rPr>
              <w:t>z.B. RAV, CMBB, BeGes, PD, betreutes Wohnen</w:t>
            </w:r>
            <w:r w:rsidR="00BC4D41" w:rsidRPr="00936F1A">
              <w:rPr>
                <w:rFonts w:asciiTheme="majorHAnsi" w:hAnsiTheme="majorHAnsi"/>
                <w:i/>
                <w:iCs/>
              </w:rPr>
              <w:t>,</w:t>
            </w:r>
            <w:r w:rsidRPr="00936F1A">
              <w:rPr>
                <w:rFonts w:asciiTheme="majorHAnsi" w:hAnsiTheme="majorHAnsi"/>
                <w:i/>
                <w:iCs/>
              </w:rPr>
              <w:t xml:space="preserve"> </w:t>
            </w:r>
            <w:r w:rsidR="00F708A7">
              <w:rPr>
                <w:rFonts w:asciiTheme="majorHAnsi" w:hAnsiTheme="majorHAnsi"/>
                <w:i/>
                <w:iCs/>
              </w:rPr>
              <w:t>…</w:t>
            </w:r>
          </w:p>
        </w:tc>
        <w:sdt>
          <w:sdtPr>
            <w:rPr>
              <w:rFonts w:ascii="Barlow" w:hAnsi="Barlow"/>
            </w:rPr>
            <w:id w:val="1489591489"/>
            <w:placeholder>
              <w:docPart w:val="22E0EB4B8E9D4314893DF28DD26781DF"/>
            </w:placeholder>
            <w:showingPlcHdr/>
            <w:text/>
          </w:sdtPr>
          <w:sdtEndPr/>
          <w:sdtContent>
            <w:tc>
              <w:tcPr>
                <w:tcW w:w="4961" w:type="dxa"/>
                <w:gridSpan w:val="2"/>
                <w:vAlign w:val="center"/>
              </w:tcPr>
              <w:p w14:paraId="0045E26B" w14:textId="59F6CC43" w:rsidR="00420D87" w:rsidRPr="00BC4D41" w:rsidRDefault="00DD375D" w:rsidP="00DD375D">
                <w:pPr>
                  <w:spacing w:line="0" w:lineRule="atLeast"/>
                  <w:ind w:left="145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F708A7" w:rsidRPr="00BC4D41" w14:paraId="33F9ED68" w14:textId="77777777" w:rsidTr="00B97097">
        <w:trPr>
          <w:trHeight w:val="370"/>
        </w:trPr>
        <w:tc>
          <w:tcPr>
            <w:tcW w:w="3119" w:type="dxa"/>
            <w:vAlign w:val="center"/>
          </w:tcPr>
          <w:p w14:paraId="237319CB" w14:textId="4267B216" w:rsidR="00F708A7" w:rsidRPr="00BC4D41" w:rsidRDefault="00F708A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Führerausweis Kat. B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701" w:type="dxa"/>
            <w:vAlign w:val="center"/>
          </w:tcPr>
          <w:p w14:paraId="09DC6DFB" w14:textId="77777777" w:rsidR="00F708A7" w:rsidRPr="00BC4D41" w:rsidRDefault="003D488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23675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-167395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nein</w:t>
            </w:r>
          </w:p>
        </w:tc>
        <w:sdt>
          <w:sdtPr>
            <w:rPr>
              <w:rFonts w:asciiTheme="majorHAnsi" w:hAnsiTheme="majorHAnsi"/>
            </w:rPr>
            <w:id w:val="1802968829"/>
            <w:placeholder>
              <w:docPart w:val="2F617119890E45ED8E61FAC69CCD5102"/>
            </w:placeholder>
          </w:sdtPr>
          <w:sdtEndPr/>
          <w:sdtContent>
            <w:tc>
              <w:tcPr>
                <w:tcW w:w="4961" w:type="dxa"/>
                <w:gridSpan w:val="2"/>
                <w:vAlign w:val="center"/>
              </w:tcPr>
              <w:p w14:paraId="5AC43389" w14:textId="719315D2" w:rsidR="00F708A7" w:rsidRPr="00BC4D41" w:rsidRDefault="005E3524" w:rsidP="00BF05FD">
                <w:pPr>
                  <w:spacing w:line="0" w:lineRule="atLeast"/>
                  <w:ind w:left="142"/>
                  <w:rPr>
                    <w:rFonts w:asciiTheme="majorHAnsi" w:eastAsia="Arial" w:hAnsiTheme="majorHAnsi"/>
                  </w:rPr>
                </w:pPr>
                <w:r>
                  <w:rPr>
                    <w:rFonts w:asciiTheme="majorHAnsi" w:hAnsiTheme="majorHAnsi"/>
                  </w:rPr>
                  <w:t>Bemerkung</w:t>
                </w:r>
              </w:p>
            </w:tc>
          </w:sdtContent>
        </w:sdt>
      </w:tr>
      <w:tr w:rsidR="00F708A7" w:rsidRPr="00BC4D41" w14:paraId="45A7D1AC" w14:textId="77777777" w:rsidTr="00B97097">
        <w:trPr>
          <w:trHeight w:val="370"/>
        </w:trPr>
        <w:tc>
          <w:tcPr>
            <w:tcW w:w="3119" w:type="dxa"/>
            <w:vAlign w:val="center"/>
          </w:tcPr>
          <w:p w14:paraId="16157212" w14:textId="470FC0E3" w:rsidR="00F708A7" w:rsidRPr="00BC4D41" w:rsidRDefault="00F708A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Erwerbstätig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701" w:type="dxa"/>
            <w:vAlign w:val="center"/>
          </w:tcPr>
          <w:p w14:paraId="27ABED01" w14:textId="77777777" w:rsidR="00F708A7" w:rsidRPr="00BC4D41" w:rsidRDefault="003D488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202628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-238635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nein</w:t>
            </w:r>
          </w:p>
        </w:tc>
        <w:sdt>
          <w:sdtPr>
            <w:rPr>
              <w:rFonts w:asciiTheme="majorHAnsi" w:hAnsiTheme="majorHAnsi"/>
            </w:rPr>
            <w:id w:val="-1551374796"/>
            <w:placeholder>
              <w:docPart w:val="34DACDE56EEF4A248A1D4998A0029B2B"/>
            </w:placeholder>
          </w:sdtPr>
          <w:sdtEndPr/>
          <w:sdtContent>
            <w:tc>
              <w:tcPr>
                <w:tcW w:w="4961" w:type="dxa"/>
                <w:gridSpan w:val="2"/>
                <w:vAlign w:val="center"/>
              </w:tcPr>
              <w:p w14:paraId="7370B39F" w14:textId="4029C2DD" w:rsidR="00F708A7" w:rsidRPr="00BC4D41" w:rsidRDefault="005E3524" w:rsidP="00BF05FD">
                <w:pPr>
                  <w:spacing w:line="0" w:lineRule="atLeast"/>
                  <w:ind w:left="142"/>
                  <w:rPr>
                    <w:rFonts w:asciiTheme="majorHAnsi" w:eastAsia="Arial" w:hAnsiTheme="majorHAnsi"/>
                  </w:rPr>
                </w:pPr>
                <w:r>
                  <w:rPr>
                    <w:rFonts w:asciiTheme="majorHAnsi" w:hAnsiTheme="majorHAnsi"/>
                  </w:rPr>
                  <w:t>Bemerkung</w:t>
                </w:r>
              </w:p>
            </w:tc>
          </w:sdtContent>
        </w:sdt>
      </w:tr>
    </w:tbl>
    <w:p w14:paraId="4F4D19CA" w14:textId="77777777" w:rsidR="00936F1A" w:rsidRPr="00936F1A" w:rsidRDefault="00936F1A" w:rsidP="00C75AED">
      <w:pPr>
        <w:pBdr>
          <w:bottom w:val="single" w:sz="4" w:space="1" w:color="auto"/>
        </w:pBdr>
        <w:spacing w:before="120" w:line="0" w:lineRule="atLeast"/>
        <w:rPr>
          <w:rFonts w:asciiTheme="majorHAnsi" w:eastAsia="Arial" w:hAnsiTheme="majorHAnsi"/>
          <w:bCs/>
        </w:rPr>
      </w:pPr>
    </w:p>
    <w:p w14:paraId="3A78693D" w14:textId="4204DADD" w:rsidR="00420D87" w:rsidRPr="00FE6AA8" w:rsidRDefault="00420D87" w:rsidP="00C75AED">
      <w:pPr>
        <w:pBdr>
          <w:bottom w:val="single" w:sz="4" w:space="1" w:color="auto"/>
        </w:pBdr>
        <w:spacing w:line="0" w:lineRule="atLeast"/>
        <w:rPr>
          <w:rFonts w:asciiTheme="majorHAnsi" w:eastAsia="Arial" w:hAnsiTheme="majorHAnsi"/>
          <w:b/>
          <w:sz w:val="22"/>
          <w:szCs w:val="22"/>
        </w:rPr>
      </w:pPr>
      <w:r w:rsidRPr="00FE6AA8">
        <w:rPr>
          <w:rFonts w:asciiTheme="majorHAnsi" w:eastAsia="Arial" w:hAnsiTheme="majorHAnsi"/>
          <w:b/>
          <w:sz w:val="22"/>
          <w:szCs w:val="22"/>
        </w:rPr>
        <w:t>Ziele für die Programmteilnahme</w:t>
      </w:r>
    </w:p>
    <w:sdt>
      <w:sdtPr>
        <w:rPr>
          <w:rFonts w:asciiTheme="majorHAnsi" w:eastAsia="Times New Roman" w:hAnsiTheme="majorHAnsi"/>
        </w:rPr>
        <w:id w:val="1421376334"/>
        <w:placeholder>
          <w:docPart w:val="655651A7F1114719894B1C3AE71042FC"/>
        </w:placeholder>
      </w:sdtPr>
      <w:sdtEndPr/>
      <w:sdtContent>
        <w:p w14:paraId="386A0B2C" w14:textId="0FD252D7" w:rsidR="00420D87" w:rsidRPr="00BC4D41" w:rsidRDefault="00B97097" w:rsidP="00C75AED">
          <w:pPr>
            <w:spacing w:before="120" w:line="200" w:lineRule="exact"/>
            <w:rPr>
              <w:rFonts w:asciiTheme="majorHAnsi" w:eastAsia="Times New Roman" w:hAnsiTheme="majorHAnsi"/>
            </w:rPr>
          </w:pPr>
          <w:r>
            <w:rPr>
              <w:rFonts w:asciiTheme="majorHAnsi" w:eastAsia="Times New Roman" w:hAnsiTheme="majorHAnsi"/>
            </w:rPr>
            <w:t xml:space="preserve"> </w:t>
          </w:r>
        </w:p>
      </w:sdtContent>
    </w:sdt>
    <w:p w14:paraId="1E897EA5" w14:textId="77777777" w:rsidR="00420D87" w:rsidRPr="005E3524" w:rsidRDefault="00420D87" w:rsidP="00C75AED">
      <w:pPr>
        <w:spacing w:line="0" w:lineRule="atLeast"/>
        <w:rPr>
          <w:rFonts w:asciiTheme="majorHAnsi" w:eastAsia="Arial" w:hAnsiTheme="majorHAnsi"/>
        </w:rPr>
      </w:pPr>
    </w:p>
    <w:p w14:paraId="1BCC4A1F" w14:textId="77777777" w:rsidR="00420D87" w:rsidRPr="00FE6AA8" w:rsidRDefault="00420D87" w:rsidP="00C75AED">
      <w:pPr>
        <w:pBdr>
          <w:bottom w:val="single" w:sz="4" w:space="1" w:color="auto"/>
        </w:pBdr>
        <w:spacing w:line="0" w:lineRule="atLeast"/>
        <w:ind w:right="-340"/>
        <w:rPr>
          <w:rFonts w:asciiTheme="majorHAnsi" w:eastAsia="Arial" w:hAnsiTheme="majorHAnsi"/>
          <w:b/>
          <w:sz w:val="22"/>
          <w:szCs w:val="22"/>
        </w:rPr>
      </w:pPr>
      <w:r w:rsidRPr="00FE6AA8">
        <w:rPr>
          <w:rFonts w:asciiTheme="majorHAnsi" w:eastAsia="Arial" w:hAnsiTheme="majorHAnsi"/>
          <w:b/>
          <w:sz w:val="22"/>
          <w:szCs w:val="22"/>
        </w:rPr>
        <w:t>Weitere relevante Angaben und Bemerkungen</w:t>
      </w:r>
    </w:p>
    <w:sdt>
      <w:sdtPr>
        <w:rPr>
          <w:rFonts w:asciiTheme="majorHAnsi" w:eastAsia="Times New Roman" w:hAnsiTheme="majorHAnsi"/>
        </w:rPr>
        <w:id w:val="776296420"/>
        <w:placeholder>
          <w:docPart w:val="D2F9CB537ECB419A8CEF263C426E22B5"/>
        </w:placeholder>
      </w:sdtPr>
      <w:sdtEndPr/>
      <w:sdtContent>
        <w:p w14:paraId="07445A5C" w14:textId="1AE0028F" w:rsidR="00420D87" w:rsidRPr="00BC4D41" w:rsidRDefault="00B97097" w:rsidP="00C75AED">
          <w:pPr>
            <w:spacing w:before="120" w:line="200" w:lineRule="exact"/>
            <w:rPr>
              <w:rFonts w:asciiTheme="majorHAnsi" w:eastAsia="Times New Roman" w:hAnsiTheme="majorHAnsi"/>
            </w:rPr>
          </w:pPr>
          <w:r>
            <w:rPr>
              <w:rFonts w:asciiTheme="majorHAnsi" w:eastAsia="Times New Roman" w:hAnsiTheme="majorHAnsi"/>
            </w:rPr>
            <w:t xml:space="preserve"> </w:t>
          </w:r>
        </w:p>
      </w:sdtContent>
    </w:sdt>
    <w:p w14:paraId="476E6542" w14:textId="77777777" w:rsidR="005E3524" w:rsidRPr="00FE6AA8" w:rsidRDefault="005E3524" w:rsidP="00C75AED">
      <w:pPr>
        <w:pBdr>
          <w:bottom w:val="single" w:sz="4" w:space="1" w:color="auto"/>
        </w:pBdr>
        <w:spacing w:line="0" w:lineRule="atLeast"/>
        <w:rPr>
          <w:rFonts w:asciiTheme="majorHAnsi" w:eastAsia="Times New Roman" w:hAnsiTheme="majorHAnsi"/>
        </w:rPr>
      </w:pPr>
    </w:p>
    <w:p w14:paraId="7DF93EDB" w14:textId="41440F42" w:rsidR="00420D87" w:rsidRPr="00FE6AA8" w:rsidRDefault="00420D87" w:rsidP="00C75AED">
      <w:pPr>
        <w:pBdr>
          <w:bottom w:val="single" w:sz="4" w:space="1" w:color="auto"/>
        </w:pBdr>
        <w:spacing w:line="0" w:lineRule="atLeast"/>
        <w:rPr>
          <w:rFonts w:asciiTheme="majorHAnsi" w:eastAsia="Arial" w:hAnsiTheme="majorHAnsi"/>
          <w:b/>
          <w:sz w:val="22"/>
          <w:szCs w:val="22"/>
        </w:rPr>
      </w:pPr>
      <w:r w:rsidRPr="00FE6AA8">
        <w:rPr>
          <w:rFonts w:asciiTheme="majorHAnsi" w:eastAsia="Arial" w:hAnsiTheme="majorHAnsi"/>
          <w:b/>
          <w:sz w:val="22"/>
          <w:szCs w:val="22"/>
        </w:rPr>
        <w:t>Ort, Datum und Unterschrift</w:t>
      </w:r>
    </w:p>
    <w:p w14:paraId="5DED53B7" w14:textId="77777777" w:rsidR="00420D87" w:rsidRPr="00BC4D41" w:rsidRDefault="00420D87" w:rsidP="00C75AED">
      <w:pPr>
        <w:spacing w:line="147" w:lineRule="exact"/>
        <w:rPr>
          <w:rFonts w:asciiTheme="majorHAnsi" w:eastAsia="Times New Roman" w:hAnsiTheme="majorHAnsi"/>
        </w:rPr>
      </w:pPr>
    </w:p>
    <w:p w14:paraId="559EF5C1" w14:textId="08F85A6A" w:rsidR="00420D87" w:rsidRPr="00BC4D41" w:rsidRDefault="00B97097" w:rsidP="00C75AED">
      <w:pPr>
        <w:spacing w:line="200" w:lineRule="exact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Datum: </w:t>
      </w:r>
      <w:sdt>
        <w:sdtPr>
          <w:rPr>
            <w:rFonts w:asciiTheme="majorHAnsi" w:eastAsia="Times New Roman" w:hAnsiTheme="majorHAnsi"/>
          </w:rPr>
          <w:id w:val="-1410837568"/>
          <w:placeholder>
            <w:docPart w:val="BD8868D8C2E44122A8494F52F13E799A"/>
          </w:placeholder>
          <w:date>
            <w:dateFormat w:val="d. MMMM yyyy"/>
            <w:lid w:val="de-CH"/>
            <w:storeMappedDataAs w:val="dateTime"/>
            <w:calendar w:val="gregorian"/>
          </w:date>
        </w:sdtPr>
        <w:sdtEndPr/>
        <w:sdtContent>
          <w:r>
            <w:rPr>
              <w:rFonts w:asciiTheme="majorHAnsi" w:eastAsia="Times New Roman" w:hAnsiTheme="majorHAnsi"/>
            </w:rPr>
            <w:t xml:space="preserve"> </w:t>
          </w:r>
        </w:sdtContent>
      </w:sdt>
    </w:p>
    <w:p w14:paraId="4E46C959" w14:textId="46B39DB1" w:rsidR="00420D87" w:rsidRDefault="00B97097" w:rsidP="00C75AED">
      <w:pPr>
        <w:spacing w:line="200" w:lineRule="exact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br/>
      </w:r>
    </w:p>
    <w:p w14:paraId="092222F5" w14:textId="77777777" w:rsidR="00420D87" w:rsidRDefault="00420D87" w:rsidP="00C75AED">
      <w:pPr>
        <w:spacing w:line="200" w:lineRule="exact"/>
        <w:rPr>
          <w:rFonts w:asciiTheme="majorHAnsi" w:eastAsia="Times New Roman" w:hAnsiTheme="majorHAnsi"/>
        </w:rPr>
      </w:pPr>
    </w:p>
    <w:p w14:paraId="1A43D921" w14:textId="77777777" w:rsidR="00FE6AA8" w:rsidRPr="00BC4D41" w:rsidRDefault="00FE6AA8" w:rsidP="00C75AED">
      <w:pPr>
        <w:spacing w:line="200" w:lineRule="exact"/>
        <w:rPr>
          <w:rFonts w:asciiTheme="majorHAnsi" w:eastAsia="Times New Roman" w:hAnsiTheme="majorHAnsi"/>
        </w:rPr>
      </w:pPr>
    </w:p>
    <w:p w14:paraId="7DA3C4DA" w14:textId="63066231" w:rsidR="00420D87" w:rsidRPr="00BC4D41" w:rsidRDefault="003D488A" w:rsidP="00C75AED">
      <w:pPr>
        <w:tabs>
          <w:tab w:val="left" w:pos="5529"/>
        </w:tabs>
        <w:spacing w:after="40" w:line="200" w:lineRule="exact"/>
        <w:rPr>
          <w:rFonts w:asciiTheme="majorHAnsi" w:eastAsia="Times New Roman" w:hAnsiTheme="majorHAnsi"/>
        </w:rPr>
      </w:pPr>
      <w:sdt>
        <w:sdtPr>
          <w:rPr>
            <w:rFonts w:asciiTheme="majorHAnsi" w:eastAsia="Times New Roman" w:hAnsiTheme="majorHAnsi"/>
          </w:rPr>
          <w:id w:val="1460067391"/>
          <w:placeholder>
            <w:docPart w:val="CFDEF96F825045AEA0E5E0E343D3BF45"/>
          </w:placeholder>
          <w:showingPlcHdr/>
        </w:sdtPr>
        <w:sdtEndPr/>
        <w:sdtContent>
          <w:r w:rsidR="005760FE">
            <w:rPr>
              <w:rFonts w:asciiTheme="majorHAnsi" w:eastAsia="Times New Roman" w:hAnsiTheme="majorHAnsi"/>
            </w:rPr>
            <w:t>Vorname / Nachname eingeben</w:t>
          </w:r>
        </w:sdtContent>
      </w:sdt>
      <w:r w:rsidR="00420D87" w:rsidRPr="00BC4D41">
        <w:rPr>
          <w:rFonts w:asciiTheme="majorHAnsi" w:eastAsia="Times New Roman" w:hAnsiTheme="majorHAnsi"/>
        </w:rPr>
        <w:tab/>
      </w:r>
      <w:sdt>
        <w:sdtPr>
          <w:rPr>
            <w:rFonts w:asciiTheme="majorHAnsi" w:eastAsia="Times New Roman" w:hAnsiTheme="majorHAnsi"/>
          </w:rPr>
          <w:id w:val="1926141353"/>
          <w:placeholder>
            <w:docPart w:val="E644E757D1EF42349938E381692F98C4"/>
          </w:placeholder>
          <w:showingPlcHdr/>
        </w:sdtPr>
        <w:sdtEndPr/>
        <w:sdtContent>
          <w:r w:rsidR="005760FE">
            <w:rPr>
              <w:rStyle w:val="Platzhaltertext"/>
              <w:rFonts w:asciiTheme="majorHAnsi" w:hAnsiTheme="majorHAnsi"/>
            </w:rPr>
            <w:t>Vorname / Nachname eing</w:t>
          </w:r>
          <w:r w:rsidR="00420D87" w:rsidRPr="00BC4D41">
            <w:rPr>
              <w:rStyle w:val="Platzhaltertext"/>
              <w:rFonts w:asciiTheme="majorHAnsi" w:hAnsiTheme="majorHAnsi"/>
            </w:rPr>
            <w:t>eben.</w:t>
          </w:r>
        </w:sdtContent>
      </w:sdt>
    </w:p>
    <w:p w14:paraId="71CEFDE9" w14:textId="59723E44" w:rsidR="00853121" w:rsidRPr="005760FE" w:rsidRDefault="00420D87" w:rsidP="00C75AED">
      <w:pPr>
        <w:tabs>
          <w:tab w:val="left" w:pos="5540"/>
        </w:tabs>
        <w:spacing w:line="0" w:lineRule="atLeast"/>
        <w:rPr>
          <w:rFonts w:asciiTheme="majorHAnsi" w:eastAsia="Times New Roman" w:hAnsiTheme="majorHAnsi"/>
        </w:rPr>
      </w:pPr>
      <w:r w:rsidRPr="005E3524">
        <w:rPr>
          <w:rFonts w:asciiTheme="majorHAnsi" w:eastAsia="Arial" w:hAnsiTheme="majorHAnsi"/>
          <w:b/>
          <w:bCs/>
        </w:rPr>
        <w:t>Sozialarbeiter:in</w:t>
      </w:r>
      <w:r w:rsidRPr="00BC4D41">
        <w:rPr>
          <w:rFonts w:asciiTheme="majorHAnsi" w:eastAsia="Times New Roman" w:hAnsiTheme="majorHAnsi"/>
        </w:rPr>
        <w:tab/>
      </w:r>
      <w:r w:rsidR="005E3524">
        <w:rPr>
          <w:rFonts w:asciiTheme="majorHAnsi" w:eastAsia="Arial" w:hAnsiTheme="majorHAnsi"/>
          <w:b/>
          <w:bCs/>
        </w:rPr>
        <w:t>T</w:t>
      </w:r>
      <w:r w:rsidRPr="005E3524">
        <w:rPr>
          <w:rFonts w:asciiTheme="majorHAnsi" w:eastAsia="Arial" w:hAnsiTheme="majorHAnsi"/>
          <w:b/>
          <w:bCs/>
        </w:rPr>
        <w:t>eilnehmer:in</w:t>
      </w:r>
    </w:p>
    <w:sectPr w:rsidR="00853121" w:rsidRPr="005760FE" w:rsidSect="00C75AE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985" w:right="991" w:bottom="2552" w:left="1474" w:header="567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5C8F0" w14:textId="77777777" w:rsidR="003D488A" w:rsidRDefault="003D488A" w:rsidP="00F91D37">
      <w:r>
        <w:separator/>
      </w:r>
    </w:p>
  </w:endnote>
  <w:endnote w:type="continuationSeparator" w:id="0">
    <w:p w14:paraId="5CCFC6BE" w14:textId="77777777" w:rsidR="003D488A" w:rsidRDefault="003D488A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CDD917DF-D32C-42D9-A371-D6990CE031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2" w:fontKey="{B75AEBC4-7CDC-42E9-8BAB-45E66B9ABBC6}"/>
    <w:embedBold r:id="rId3" w:fontKey="{EB7664FC-AE4A-4C05-991E-E67DB9DD7F91}"/>
    <w:embedItalic r:id="rId4" w:fontKey="{C69E3BB6-4D59-45F6-B19E-990481ED3B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75811D2-3340-440F-8F2C-E3BC9E242E5A}"/>
    <w:embedBold r:id="rId6" w:fontKey="{A7804010-F9DE-44B0-A43F-28C228CBBF1A}"/>
    <w:embedItalic r:id="rId7" w:fontKey="{A64ECDC5-7243-49D1-B90D-2541123509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76B34CB-1260-4443-A234-A1EE596C5267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BFDE40A-D656-4207-B088-BA109D498B0A}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  <w:embedRegular r:id="rId10" w:fontKey="{10199A2A-73BA-4B1C-80AB-B53DC75456BC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11" w:fontKey="{2C4A19CD-A938-4F80-814A-4B67D874AB6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ohneRahmen"/>
      <w:tblW w:w="0" w:type="auto"/>
      <w:tblBorders>
        <w:insideV w:val="single" w:sz="4" w:space="0" w:color="auto"/>
      </w:tblBorders>
      <w:tblCellMar>
        <w:right w:w="17" w:type="dxa"/>
      </w:tblCellMar>
      <w:tblLook w:val="04A0" w:firstRow="1" w:lastRow="0" w:firstColumn="1" w:lastColumn="0" w:noHBand="0" w:noVBand="1"/>
    </w:tblPr>
    <w:tblGrid>
      <w:gridCol w:w="850"/>
      <w:gridCol w:w="2466"/>
      <w:gridCol w:w="2917"/>
    </w:tblGrid>
    <w:tr w:rsidR="00856080" w14:paraId="06441896" w14:textId="77777777" w:rsidTr="00B92A4A">
      <w:tc>
        <w:tcPr>
          <w:tcW w:w="850" w:type="dxa"/>
        </w:tcPr>
        <w:p w14:paraId="76839A10" w14:textId="77777777" w:rsidR="00856080" w:rsidRPr="00A5146F" w:rsidRDefault="00856080" w:rsidP="007C4CBB">
          <w:pPr>
            <w:pStyle w:val="Fuzeile"/>
            <w:spacing w:line="160" w:lineRule="exact"/>
            <w:rPr>
              <w:b/>
              <w:bCs/>
            </w:rPr>
          </w:pPr>
          <w:r w:rsidRPr="00A5146F">
            <w:rPr>
              <w:b/>
              <w:bCs/>
            </w:rPr>
            <w:t>SAH Bern</w:t>
          </w:r>
        </w:p>
      </w:tc>
      <w:tc>
        <w:tcPr>
          <w:tcW w:w="2466" w:type="dxa"/>
        </w:tcPr>
        <w:p w14:paraId="31BA45CF" w14:textId="557D6FAA" w:rsidR="00856080" w:rsidRPr="00B92A4A" w:rsidRDefault="00936F1A" w:rsidP="00A55926">
          <w:pPr>
            <w:pStyle w:val="Fuzeile"/>
            <w:spacing w:line="160" w:lineRule="exact"/>
            <w:ind w:left="125"/>
            <w:rPr>
              <w:b/>
              <w:bCs/>
            </w:rPr>
          </w:pPr>
          <w:r>
            <w:rPr>
              <w:b/>
              <w:bCs/>
            </w:rPr>
            <w:t>Koordination</w:t>
          </w:r>
        </w:p>
      </w:tc>
      <w:tc>
        <w:tcPr>
          <w:tcW w:w="2917" w:type="dxa"/>
        </w:tcPr>
        <w:p w14:paraId="5214E28D" w14:textId="77777777" w:rsidR="00856080" w:rsidRDefault="00856080" w:rsidP="007C4CBB">
          <w:pPr>
            <w:pStyle w:val="Fuzeile"/>
            <w:spacing w:line="160" w:lineRule="exact"/>
            <w:ind w:left="122"/>
          </w:pPr>
          <w:r w:rsidRPr="00C85C45">
            <w:t>BIAS: 033 655 30 70</w:t>
          </w:r>
        </w:p>
      </w:tc>
    </w:tr>
    <w:tr w:rsidR="00856080" w:rsidRPr="00ED22E0" w14:paraId="3FE6971B" w14:textId="77777777" w:rsidTr="00B92A4A">
      <w:tc>
        <w:tcPr>
          <w:tcW w:w="850" w:type="dxa"/>
        </w:tcPr>
        <w:p w14:paraId="7D6FF267" w14:textId="77777777" w:rsidR="00856080" w:rsidRPr="00A5146F" w:rsidRDefault="00856080" w:rsidP="007C4CBB">
          <w:pPr>
            <w:pStyle w:val="Fuzeile"/>
            <w:spacing w:line="210" w:lineRule="atLeast"/>
            <w:rPr>
              <w:b/>
              <w:bCs/>
            </w:rPr>
          </w:pPr>
        </w:p>
      </w:tc>
      <w:tc>
        <w:tcPr>
          <w:tcW w:w="2466" w:type="dxa"/>
        </w:tcPr>
        <w:p w14:paraId="4AB3574C" w14:textId="77777777" w:rsidR="00856080" w:rsidRPr="00C85C45" w:rsidRDefault="00856080" w:rsidP="00C85C45">
          <w:pPr>
            <w:pStyle w:val="Fuzeile"/>
            <w:spacing w:line="210" w:lineRule="atLeast"/>
            <w:ind w:left="122"/>
          </w:pPr>
          <w:r w:rsidRPr="00C85C45">
            <w:t>Aarestrasse 38b</w:t>
          </w:r>
        </w:p>
        <w:p w14:paraId="5D28DE71" w14:textId="77777777" w:rsidR="00856080" w:rsidRPr="00C85C45" w:rsidRDefault="00856080" w:rsidP="00C85C45">
          <w:pPr>
            <w:pStyle w:val="Fuzeile"/>
            <w:spacing w:line="210" w:lineRule="atLeast"/>
            <w:ind w:left="122"/>
            <w:rPr>
              <w:bCs/>
            </w:rPr>
          </w:pPr>
          <w:r w:rsidRPr="00C85C45">
            <w:t>3600 Thun</w:t>
          </w:r>
        </w:p>
      </w:tc>
      <w:tc>
        <w:tcPr>
          <w:tcW w:w="2917" w:type="dxa"/>
        </w:tcPr>
        <w:p w14:paraId="03EA7B1B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AVIG: 031 380 64 71</w:t>
          </w:r>
        </w:p>
        <w:p w14:paraId="55817D6B" w14:textId="294AB399" w:rsidR="00856080" w:rsidRPr="007E48C5" w:rsidRDefault="00936F1A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>
            <w:rPr>
              <w:lang w:val="fr-CH"/>
            </w:rPr>
            <w:t>koordination</w:t>
          </w:r>
          <w:r w:rsidR="00856080" w:rsidRPr="007E48C5">
            <w:rPr>
              <w:lang w:val="fr-CH"/>
            </w:rPr>
            <w:t>@sah-be.ch</w:t>
          </w:r>
        </w:p>
        <w:p w14:paraId="63B55E11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sah-be.ch</w:t>
          </w:r>
        </w:p>
      </w:tc>
    </w:tr>
  </w:tbl>
  <w:p w14:paraId="0C3FB3FD" w14:textId="77777777" w:rsidR="00856080" w:rsidRPr="007E48C5" w:rsidRDefault="00856080" w:rsidP="00A5146F">
    <w:pPr>
      <w:pStyle w:val="Fuzeile"/>
      <w:spacing w:line="220" w:lineRule="atLeast"/>
      <w:rPr>
        <w:lang w:val="fr-CH"/>
      </w:rPr>
    </w:pPr>
  </w:p>
  <w:p w14:paraId="02E8A7D6" w14:textId="77777777" w:rsidR="006C62E1" w:rsidRPr="007E48C5" w:rsidRDefault="006C62E1" w:rsidP="00A5146F">
    <w:pPr>
      <w:pStyle w:val="Fuzeile"/>
      <w:spacing w:line="220" w:lineRule="atLeast"/>
      <w:rPr>
        <w:color w:val="F9F8F1" w:themeColor="background1"/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ohneRahmen"/>
      <w:tblW w:w="0" w:type="auto"/>
      <w:tblBorders>
        <w:insideV w:val="single" w:sz="4" w:space="0" w:color="auto"/>
      </w:tblBorders>
      <w:tblCellMar>
        <w:right w:w="17" w:type="dxa"/>
      </w:tblCellMar>
      <w:tblLook w:val="04A0" w:firstRow="1" w:lastRow="0" w:firstColumn="1" w:lastColumn="0" w:noHBand="0" w:noVBand="1"/>
    </w:tblPr>
    <w:tblGrid>
      <w:gridCol w:w="850"/>
      <w:gridCol w:w="2466"/>
      <w:gridCol w:w="2917"/>
    </w:tblGrid>
    <w:tr w:rsidR="00856080" w14:paraId="63CC35A9" w14:textId="77777777" w:rsidTr="00B92A4A">
      <w:tc>
        <w:tcPr>
          <w:tcW w:w="850" w:type="dxa"/>
        </w:tcPr>
        <w:p w14:paraId="068FDACA" w14:textId="77777777" w:rsidR="00856080" w:rsidRPr="00A5146F" w:rsidRDefault="00856080" w:rsidP="007C4CBB">
          <w:pPr>
            <w:pStyle w:val="Fuzeile"/>
            <w:spacing w:line="160" w:lineRule="exact"/>
            <w:rPr>
              <w:b/>
              <w:bCs/>
            </w:rPr>
          </w:pPr>
          <w:r w:rsidRPr="00A5146F">
            <w:rPr>
              <w:b/>
              <w:bCs/>
            </w:rPr>
            <w:t>SAH Bern</w:t>
          </w:r>
        </w:p>
      </w:tc>
      <w:tc>
        <w:tcPr>
          <w:tcW w:w="2466" w:type="dxa"/>
        </w:tcPr>
        <w:p w14:paraId="57C93B44" w14:textId="77777777" w:rsidR="00856080" w:rsidRPr="00B92A4A" w:rsidRDefault="00863710" w:rsidP="00A55926">
          <w:pPr>
            <w:pStyle w:val="Fuzeile"/>
            <w:spacing w:line="160" w:lineRule="exact"/>
            <w:ind w:left="125"/>
            <w:rPr>
              <w:b/>
              <w:bCs/>
            </w:rPr>
          </w:pPr>
          <w:r>
            <w:rPr>
              <w:b/>
              <w:bCs/>
            </w:rPr>
            <w:t>Koordination</w:t>
          </w:r>
        </w:p>
      </w:tc>
      <w:tc>
        <w:tcPr>
          <w:tcW w:w="2917" w:type="dxa"/>
        </w:tcPr>
        <w:p w14:paraId="5DF38F45" w14:textId="77777777" w:rsidR="00856080" w:rsidRDefault="00856080" w:rsidP="007C4CBB">
          <w:pPr>
            <w:pStyle w:val="Fuzeile"/>
            <w:spacing w:line="160" w:lineRule="exact"/>
            <w:ind w:left="122"/>
          </w:pPr>
          <w:r w:rsidRPr="00C85C45">
            <w:t>BIAS: 033 655 30 70</w:t>
          </w:r>
        </w:p>
      </w:tc>
    </w:tr>
    <w:tr w:rsidR="00856080" w:rsidRPr="00ED22E0" w14:paraId="2246CE38" w14:textId="77777777" w:rsidTr="00B92A4A">
      <w:tc>
        <w:tcPr>
          <w:tcW w:w="850" w:type="dxa"/>
        </w:tcPr>
        <w:p w14:paraId="2C338E4E" w14:textId="77777777" w:rsidR="00856080" w:rsidRPr="00A5146F" w:rsidRDefault="00856080" w:rsidP="007C4CBB">
          <w:pPr>
            <w:pStyle w:val="Fuzeile"/>
            <w:spacing w:line="210" w:lineRule="atLeast"/>
            <w:rPr>
              <w:b/>
              <w:bCs/>
            </w:rPr>
          </w:pPr>
        </w:p>
      </w:tc>
      <w:tc>
        <w:tcPr>
          <w:tcW w:w="2466" w:type="dxa"/>
        </w:tcPr>
        <w:p w14:paraId="50E70E1E" w14:textId="77777777" w:rsidR="00856080" w:rsidRPr="00C85C45" w:rsidRDefault="00856080" w:rsidP="00C85C45">
          <w:pPr>
            <w:pStyle w:val="Fuzeile"/>
            <w:spacing w:line="210" w:lineRule="atLeast"/>
            <w:ind w:left="122"/>
          </w:pPr>
          <w:r w:rsidRPr="00C85C45">
            <w:t>Aarestrasse 38b</w:t>
          </w:r>
        </w:p>
        <w:p w14:paraId="4B156F30" w14:textId="77777777" w:rsidR="00856080" w:rsidRPr="00C85C45" w:rsidRDefault="00856080" w:rsidP="00C85C45">
          <w:pPr>
            <w:pStyle w:val="Fuzeile"/>
            <w:spacing w:line="210" w:lineRule="atLeast"/>
            <w:ind w:left="122"/>
            <w:rPr>
              <w:bCs/>
            </w:rPr>
          </w:pPr>
          <w:r w:rsidRPr="00C85C45">
            <w:t>3600 Thun</w:t>
          </w:r>
        </w:p>
      </w:tc>
      <w:tc>
        <w:tcPr>
          <w:tcW w:w="2917" w:type="dxa"/>
        </w:tcPr>
        <w:p w14:paraId="1057598F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AVIG: 031 380 64 71</w:t>
          </w:r>
        </w:p>
        <w:p w14:paraId="0213839E" w14:textId="77777777" w:rsidR="00856080" w:rsidRPr="007E48C5" w:rsidRDefault="0086371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>
            <w:rPr>
              <w:lang w:val="fr-CH"/>
            </w:rPr>
            <w:t>koordination</w:t>
          </w:r>
          <w:r w:rsidR="00856080" w:rsidRPr="007E48C5">
            <w:rPr>
              <w:lang w:val="fr-CH"/>
            </w:rPr>
            <w:t>@sah-be.ch</w:t>
          </w:r>
        </w:p>
        <w:p w14:paraId="41ACEE82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sah-be.ch</w:t>
          </w:r>
        </w:p>
      </w:tc>
    </w:tr>
  </w:tbl>
  <w:p w14:paraId="1161EE6C" w14:textId="77777777" w:rsidR="00856080" w:rsidRPr="007E48C5" w:rsidRDefault="00856080" w:rsidP="00A5146F">
    <w:pPr>
      <w:pStyle w:val="Fuzeile"/>
      <w:spacing w:line="220" w:lineRule="atLeast"/>
      <w:rPr>
        <w:lang w:val="fr-CH"/>
      </w:rPr>
    </w:pPr>
  </w:p>
  <w:p w14:paraId="750461EC" w14:textId="77777777" w:rsidR="00F46B75" w:rsidRPr="007E48C5" w:rsidRDefault="00F46B75">
    <w:pPr>
      <w:pStyle w:val="Fuzeile"/>
      <w:rPr>
        <w:color w:val="F9F8F1" w:themeColor="background1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DEB12" w14:textId="77777777" w:rsidR="003D488A" w:rsidRDefault="003D488A" w:rsidP="00F91D37">
      <w:r>
        <w:separator/>
      </w:r>
    </w:p>
  </w:footnote>
  <w:footnote w:type="continuationSeparator" w:id="0">
    <w:p w14:paraId="5A525968" w14:textId="77777777" w:rsidR="003D488A" w:rsidRDefault="003D488A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8988681"/>
      <w:lock w:val="contentLocked"/>
      <w:placeholder>
        <w:docPart w:val="BE28D2DC9090440AB5CD90449350984B"/>
      </w:placeholder>
      <w:group/>
    </w:sdtPr>
    <w:sdtEndPr/>
    <w:sdtContent>
      <w:p w14:paraId="288126C3" w14:textId="77777777" w:rsidR="00F95305" w:rsidRDefault="00F95305" w:rsidP="00A5146F">
        <w:pPr>
          <w:pStyle w:val="Kopfzeile"/>
          <w:tabs>
            <w:tab w:val="clear" w:pos="4536"/>
            <w:tab w:val="clear" w:pos="9072"/>
          </w:tabs>
        </w:pPr>
        <w:r w:rsidRPr="007219D0">
          <mc:AlternateContent>
            <mc:Choice Requires="wps">
              <w:drawing>
                <wp:anchor distT="0" distB="0" distL="114300" distR="114300" simplePos="0" relativeHeight="251707391" behindDoc="0" locked="1" layoutInCell="1" allowOverlap="1" wp14:anchorId="40408FF7" wp14:editId="07DFD99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896400" cy="669600"/>
                  <wp:effectExtent l="0" t="0" r="0" b="0"/>
                  <wp:wrapSquare wrapText="bothSides"/>
                  <wp:docPr id="1669736409" name="Textfeld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896400" cy="66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26627" w14:textId="77777777" w:rsidR="00F95305" w:rsidRPr="005C6148" w:rsidRDefault="00F95305" w:rsidP="004765C7">
                              <w:pPr>
                                <w:pStyle w:val="Seitenzahlen"/>
                              </w:pPr>
                              <w:r w:rsidRPr="005C6148">
                                <w:fldChar w:fldCharType="begin"/>
                              </w:r>
                              <w:r w:rsidRPr="005C6148">
                                <w:instrText>PAGE   \* MERGEFORMAT</w:instrText>
                              </w:r>
                              <w:r w:rsidRPr="005C6148">
                                <w:fldChar w:fldCharType="separate"/>
                              </w:r>
                              <w:r w:rsidRPr="00452D49">
                                <w:rPr>
                                  <w:lang w:val="de-DE"/>
                                </w:rPr>
                                <w:t>5</w:t>
                              </w:r>
                              <w:r w:rsidRPr="005C6148">
                                <w:fldChar w:fldCharType="end"/>
                              </w:r>
                              <w:r>
                                <w:t xml:space="preserve"> / </w:t>
                              </w:r>
                              <w:fldSimple w:instr=" NUMPAGES   \* MERGEFORMAT ">
                                <w:r>
                                  <w:t>23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432000" bIns="4140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0408FF7"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6" type="#_x0000_t202" alt="&quot;&quot;" style="position:absolute;margin-left:19.4pt;margin-top:0;width:70.6pt;height:52.7pt;z-index:25170739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" filled="f" stroked="f" strokeweight=".5pt">
                  <v:textbox inset="0,0,12mm,11.5mm">
                    <w:txbxContent>
                      <w:p w14:paraId="6B026627" w14:textId="77777777" w:rsidR="00F95305" w:rsidRPr="005C6148" w:rsidRDefault="00F95305" w:rsidP="004765C7">
                        <w:pPr>
                          <w:pStyle w:val="Seitenzahlen"/>
                        </w:pPr>
                        <w:r w:rsidRPr="005C6148">
                          <w:fldChar w:fldCharType="begin"/>
                        </w:r>
                        <w:r w:rsidRPr="005C6148">
                          <w:instrText>PAGE   \* MERGEFORMAT</w:instrText>
                        </w:r>
                        <w:r w:rsidRPr="005C6148">
                          <w:fldChar w:fldCharType="separate"/>
                        </w:r>
                        <w:r w:rsidRPr="00452D49">
                          <w:rPr>
                            <w:lang w:val="de-DE"/>
                          </w:rPr>
                          <w:t>5</w:t>
                        </w:r>
                        <w:r w:rsidRPr="005C6148">
                          <w:fldChar w:fldCharType="end"/>
                        </w:r>
                        <w:r>
                          <w:t xml:space="preserve"> / </w:t>
                        </w:r>
                        <w:fldSimple w:instr=" NUMPAGES   \* MERGEFORMAT ">
                          <w:r>
                            <w:t>23</w:t>
                          </w:r>
                        </w:fldSimple>
                      </w:p>
                    </w:txbxContent>
                  </v:textbox>
                  <w10:wrap type="square" anchorx="page" anchory="page"/>
                  <w10:anchorlock/>
                </v:shape>
              </w:pict>
            </mc:Fallback>
          </mc:AlternateContent>
        </w:r>
        <w:r>
          <w:drawing>
            <wp:anchor distT="0" distB="0" distL="114300" distR="114300" simplePos="0" relativeHeight="251706367" behindDoc="1" locked="1" layoutInCell="1" allowOverlap="1" wp14:anchorId="31AA3331" wp14:editId="697ABC6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825200" cy="1173600"/>
              <wp:effectExtent l="0" t="0" r="3810" b="7620"/>
              <wp:wrapNone/>
              <wp:docPr id="1968914132" name="Grafik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9878196" name="Grafik 1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 rotWithShape="1">
                      <a:blip r:embed="rId1"/>
                      <a:srcRect r="29601" b="54002"/>
                      <a:stretch/>
                    </pic:blipFill>
                    <pic:spPr bwMode="auto">
                      <a:xfrm>
                        <a:off x="0" y="0"/>
                        <a:ext cx="1825200" cy="11736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7DB8D9DB" w14:textId="77777777" w:rsidR="00ED2669" w:rsidRPr="004765C7" w:rsidRDefault="00ED2669" w:rsidP="00A5146F">
    <w:pPr>
      <w:pStyle w:val="Kopfzeile"/>
      <w:tabs>
        <w:tab w:val="clear" w:pos="4536"/>
        <w:tab w:val="clear" w:pos="9072"/>
      </w:tabs>
      <w:rPr>
        <w:color w:va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1687701"/>
      <w:lock w:val="contentLocked"/>
      <w:placeholder>
        <w:docPart w:val="BE28D2DC9090440AB5CD90449350984B"/>
      </w:placeholder>
      <w:group/>
    </w:sdtPr>
    <w:sdtEndPr/>
    <w:sdtContent>
      <w:p w14:paraId="455EBC94" w14:textId="77777777" w:rsidR="00A5146F" w:rsidRDefault="00583E2C">
        <w:pPr>
          <w:pStyle w:val="Kopfzeile"/>
        </w:pPr>
        <w:r>
          <mc:AlternateContent>
            <mc:Choice Requires="wpg">
              <w:drawing>
                <wp:anchor distT="0" distB="0" distL="114300" distR="114300" simplePos="0" relativeHeight="251684863" behindDoc="0" locked="1" layoutInCell="1" allowOverlap="1" wp14:anchorId="2499F6C9" wp14:editId="419D482C">
                  <wp:simplePos x="0" y="0"/>
                  <wp:positionH relativeFrom="page">
                    <wp:align>right</wp:align>
                  </wp:positionH>
                  <wp:positionV relativeFrom="page">
                    <wp:align>top</wp:align>
                  </wp:positionV>
                  <wp:extent cx="1731600" cy="982800"/>
                  <wp:effectExtent l="0" t="0" r="0" b="8255"/>
                  <wp:wrapNone/>
                  <wp:docPr id="713025208" name="Gruppieren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731600" cy="982800"/>
                            <a:chOff x="0" y="0"/>
                            <a:chExt cx="1731208" cy="981351"/>
                          </a:xfrm>
                        </wpg:grpSpPr>
                        <pic:pic xmlns:pic="http://schemas.openxmlformats.org/drawingml/2006/picture">
                          <pic:nvPicPr>
                            <pic:cNvPr id="497641168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7626"/>
                              <a:ext cx="1303020" cy="593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8942607" name="Rechteck 15"/>
                          <wps:cNvSpPr/>
                          <wps:spPr>
                            <a:xfrm>
                              <a:off x="1043608" y="0"/>
                              <a:ext cx="687600" cy="27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8050E07" id="Gruppieren 13" o:spid="_x0000_s1026" alt="&quot;&quot;" style="position:absolute;margin-left:85.15pt;margin-top:0;width:136.35pt;height:77.4pt;z-index:251684863;mso-position-horizontal:right;mso-position-horizontal-relative:page;mso-position-vertical:top;mso-position-vertical-relative:page;mso-width-relative:margin;mso-height-relative:margin" coordsize="17312,9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4" o:spid="_x0000_s1027" type="#_x0000_t75" style="position:absolute;top:3876;width:13030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">
                    <v:imagedata r:id="rId2" o:title=""/>
                  </v:shape>
                  <v:rect id="Rechteck 15" o:spid="_x0000_s1028" style="position:absolute;left:10436;width:6876;height:2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" filled="f" stroked="f" strokeweight="2pt"/>
                  <w10:wrap anchorx="page" anchory="page"/>
                  <w10:anchorlock/>
                </v:group>
              </w:pict>
            </mc:Fallback>
          </mc:AlternateContent>
        </w:r>
        <w:r w:rsidR="00ED2669">
          <mc:AlternateContent>
            <mc:Choice Requires="wpg">
              <w:drawing>
                <wp:anchor distT="0" distB="0" distL="114300" distR="114300" simplePos="0" relativeHeight="251704319" behindDoc="0" locked="1" layoutInCell="1" allowOverlap="1" wp14:anchorId="49E6A0F1" wp14:editId="2FB9190A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815200" cy="1713600"/>
                  <wp:effectExtent l="0" t="0" r="4445" b="1270"/>
                  <wp:wrapNone/>
                  <wp:docPr id="619519049" name="Gruppieren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815200" cy="1713600"/>
                            <a:chOff x="0" y="0"/>
                            <a:chExt cx="2814792" cy="1714172"/>
                          </a:xfrm>
                          <a:solidFill>
                            <a:srgbClr val="FFFFFF"/>
                          </a:solidFill>
                        </wpg:grpSpPr>
                        <pic:pic xmlns:pic="http://schemas.openxmlformats.org/drawingml/2006/picture">
                          <pic:nvPicPr>
                            <pic:cNvPr id="1386305991" name="Grafik 1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/>
                            <a:srcRect t="-590" r="21360" b="51993"/>
                            <a:stretch/>
                          </pic:blipFill>
                          <pic:spPr bwMode="auto">
                            <a:xfrm>
                              <a:off x="0" y="0"/>
                              <a:ext cx="2813050" cy="17100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3126122" name="Rechteck 14"/>
                          <wps:cNvSpPr/>
                          <wps:spPr>
                            <a:xfrm>
                              <a:off x="2519517" y="1229032"/>
                              <a:ext cx="295275" cy="4851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589630" name="Grafik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90368" y="867696"/>
                              <a:ext cx="809625" cy="44894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D9E78D8" id="Gruppieren 18" o:spid="_x0000_s1026" alt="&quot;&quot;" style="position:absolute;margin-left:170.45pt;margin-top:0;width:221.65pt;height:134.95pt;z-index:251704319;mso-position-horizontal:right;mso-position-horizontal-relative:page;mso-position-vertical:bottom;mso-position-vertical-relative:page;mso-width-relative:margin;mso-height-relative:margin" coordsize="28147,17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">
                  <v:shape id="Grafik 12" o:spid="_x0000_s1027" type="#_x0000_t75" alt="&quot;&quot;" style="position:absolute;width:28130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">
                    <v:imagedata r:id="rId5" o:title="" croptop="-387f" cropbottom="34074f" cropright="13998f"/>
                  </v:shape>
                  <v:rect id="Rechteck 14" o:spid="_x0000_s1028" style="position:absolute;left:25195;top:12290;width:2952;height:4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" filled="f" stroked="f" strokeweight="2pt"/>
                  <v:shape id="Grafik 15" o:spid="_x0000_s1029" type="#_x0000_t75" style="position:absolute;left:15903;top:8676;width:8096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">
                    <v:imagedata r:id="rId6" o:title=""/>
                  </v:shape>
                  <w10:wrap anchorx="page" anchory="page"/>
                  <w10:anchorlock/>
                </v:group>
              </w:pict>
            </mc:Fallback>
          </mc:AlternateContent>
        </w:r>
      </w:p>
    </w:sdtContent>
  </w:sdt>
  <w:p w14:paraId="5E7549DD" w14:textId="77777777" w:rsidR="00BD1D14" w:rsidRPr="002C03CB" w:rsidRDefault="00BD1D14">
    <w:pPr>
      <w:pStyle w:val="Kopfzeile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164E8"/>
    <w:multiLevelType w:val="multilevel"/>
    <w:tmpl w:val="EF88C568"/>
    <w:numStyleLink w:val="NummerierteberschriftenListe"/>
  </w:abstractNum>
  <w:abstractNum w:abstractNumId="1" w15:restartNumberingAfterBreak="0">
    <w:nsid w:val="04444B55"/>
    <w:multiLevelType w:val="multilevel"/>
    <w:tmpl w:val="A8B6FB92"/>
    <w:lvl w:ilvl="0">
      <w:start w:val="1"/>
      <w:numFmt w:val="bullet"/>
      <w:pStyle w:val="Listenabsatz"/>
      <w:lvlText w:val="✔"/>
      <w:lvlJc w:val="left"/>
      <w:pPr>
        <w:ind w:left="284" w:hanging="284"/>
      </w:pPr>
      <w:rPr>
        <w:rFonts w:ascii="Segoe UI Symbol" w:hAnsi="Segoe UI Symbo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E63FE"/>
    <w:multiLevelType w:val="multilevel"/>
    <w:tmpl w:val="EF88C568"/>
    <w:numStyleLink w:val="NummerierteberschriftenListe"/>
  </w:abstractNum>
  <w:abstractNum w:abstractNumId="3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D6215"/>
    <w:multiLevelType w:val="multilevel"/>
    <w:tmpl w:val="E3A48EAC"/>
    <w:styleLink w:val="AufzhlungenListe"/>
    <w:lvl w:ilvl="0">
      <w:start w:val="1"/>
      <w:numFmt w:val="bullet"/>
      <w:pStyle w:val="Aufzhlung1"/>
      <w:lvlText w:val="▪"/>
      <w:lvlJc w:val="left"/>
      <w:pPr>
        <w:ind w:left="170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Aufzhlung2"/>
      <w:lvlText w:val="▪"/>
      <w:lvlJc w:val="left"/>
      <w:pPr>
        <w:ind w:left="340" w:hanging="1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Aufzhlung3"/>
      <w:lvlText w:val="▪"/>
      <w:lvlJc w:val="left"/>
      <w:pPr>
        <w:ind w:left="510" w:hanging="17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̶"/>
      <w:lvlJc w:val="left"/>
      <w:pPr>
        <w:ind w:left="1134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̶"/>
      <w:lvlJc w:val="left"/>
      <w:pPr>
        <w:ind w:left="1418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̶"/>
      <w:lvlJc w:val="left"/>
      <w:pPr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̶"/>
      <w:lvlJc w:val="left"/>
      <w:pPr>
        <w:ind w:left="1985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̶"/>
      <w:lvlJc w:val="left"/>
      <w:pPr>
        <w:ind w:left="2268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̶"/>
      <w:lvlJc w:val="left"/>
      <w:pPr>
        <w:ind w:left="2552" w:hanging="284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3022BC8"/>
    <w:multiLevelType w:val="multilevel"/>
    <w:tmpl w:val="EF88C568"/>
    <w:styleLink w:val="NummerierteberschriftenListe"/>
    <w:lvl w:ilvl="0">
      <w:start w:val="1"/>
      <w:numFmt w:val="decimal"/>
      <w:pStyle w:val="berschrift1nummerier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none"/>
      <w:pStyle w:val="Nummerierungs-Aussteiger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ummerierung1"/>
      <w:lvlText w:val="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pStyle w:val="Nummerierung2"/>
      <w:lvlText w:val="%6.%7"/>
      <w:lvlJc w:val="left"/>
      <w:pPr>
        <w:ind w:left="709" w:hanging="425"/>
      </w:pPr>
      <w:rPr>
        <w:rFonts w:hint="default"/>
      </w:rPr>
    </w:lvl>
    <w:lvl w:ilvl="7">
      <w:start w:val="1"/>
      <w:numFmt w:val="decimal"/>
      <w:pStyle w:val="Nummerierung3"/>
      <w:lvlText w:val="%6.%7.%8"/>
      <w:lvlJc w:val="left"/>
      <w:pPr>
        <w:ind w:left="1276" w:hanging="567"/>
      </w:pPr>
      <w:rPr>
        <w:rFonts w:hint="default"/>
      </w:rPr>
    </w:lvl>
    <w:lvl w:ilvl="8">
      <w:start w:val="1"/>
      <w:numFmt w:val="lowerLetter"/>
      <w:pStyle w:val="Nummerierungabc"/>
      <w:lvlText w:val="%9."/>
      <w:lvlJc w:val="left"/>
      <w:pPr>
        <w:ind w:left="284" w:hanging="284"/>
      </w:pPr>
      <w:rPr>
        <w:rFonts w:hint="default"/>
      </w:rPr>
    </w:lvl>
  </w:abstractNum>
  <w:abstractNum w:abstractNumId="6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70709E9"/>
    <w:multiLevelType w:val="multilevel"/>
    <w:tmpl w:val="E3A48EAC"/>
    <w:numStyleLink w:val="AufzhlungenListe"/>
  </w:abstractNum>
  <w:abstractNum w:abstractNumId="8" w15:restartNumberingAfterBreak="0">
    <w:nsid w:val="7DC70E2F"/>
    <w:multiLevelType w:val="multilevel"/>
    <w:tmpl w:val="E3A48EAC"/>
    <w:numStyleLink w:val="AufzhlungenListe"/>
  </w:abstractNum>
  <w:num w:numId="1" w16cid:durableId="956832184">
    <w:abstractNumId w:val="6"/>
  </w:num>
  <w:num w:numId="2" w16cid:durableId="1254821494">
    <w:abstractNumId w:val="3"/>
  </w:num>
  <w:num w:numId="3" w16cid:durableId="1073507391">
    <w:abstractNumId w:val="5"/>
  </w:num>
  <w:num w:numId="4" w16cid:durableId="1074162686">
    <w:abstractNumId w:val="4"/>
  </w:num>
  <w:num w:numId="5" w16cid:durableId="1038356840">
    <w:abstractNumId w:val="1"/>
  </w:num>
  <w:num w:numId="6" w16cid:durableId="12858479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6608620">
    <w:abstractNumId w:val="2"/>
  </w:num>
  <w:num w:numId="8" w16cid:durableId="1804885748">
    <w:abstractNumId w:val="8"/>
  </w:num>
  <w:num w:numId="9" w16cid:durableId="129448050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fr-CH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knHtfuZxhBWQGErFGlCI3SILX8S+1z4v2ZVybUQD0uiYt4i55giK1+3D4NL8fmZeJXfZWL/N+4zw3wmDgjd0dA==" w:salt="A5KCo8Pd/tjrZYP2SiNvb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46C"/>
    <w:rsid w:val="00002978"/>
    <w:rsid w:val="00003A9F"/>
    <w:rsid w:val="0000446C"/>
    <w:rsid w:val="00006E70"/>
    <w:rsid w:val="0001010F"/>
    <w:rsid w:val="000137EC"/>
    <w:rsid w:val="000223E7"/>
    <w:rsid w:val="00025CEC"/>
    <w:rsid w:val="000266B7"/>
    <w:rsid w:val="00026A79"/>
    <w:rsid w:val="00032B92"/>
    <w:rsid w:val="00032BCD"/>
    <w:rsid w:val="00032F85"/>
    <w:rsid w:val="00032FC2"/>
    <w:rsid w:val="000355BF"/>
    <w:rsid w:val="000409C8"/>
    <w:rsid w:val="00041700"/>
    <w:rsid w:val="000445A6"/>
    <w:rsid w:val="000466E9"/>
    <w:rsid w:val="00047F84"/>
    <w:rsid w:val="00053757"/>
    <w:rsid w:val="00055041"/>
    <w:rsid w:val="00060D56"/>
    <w:rsid w:val="000621EA"/>
    <w:rsid w:val="00063BC2"/>
    <w:rsid w:val="00067A5E"/>
    <w:rsid w:val="000701F1"/>
    <w:rsid w:val="00070BA5"/>
    <w:rsid w:val="00071780"/>
    <w:rsid w:val="00071877"/>
    <w:rsid w:val="00074799"/>
    <w:rsid w:val="000803EB"/>
    <w:rsid w:val="00090380"/>
    <w:rsid w:val="00093FA2"/>
    <w:rsid w:val="000947ED"/>
    <w:rsid w:val="00096E8E"/>
    <w:rsid w:val="000A1884"/>
    <w:rsid w:val="000A24EC"/>
    <w:rsid w:val="000A2660"/>
    <w:rsid w:val="000A2BE5"/>
    <w:rsid w:val="000A36A0"/>
    <w:rsid w:val="000A6BA5"/>
    <w:rsid w:val="000A6C8A"/>
    <w:rsid w:val="000B183F"/>
    <w:rsid w:val="000B595D"/>
    <w:rsid w:val="000B654A"/>
    <w:rsid w:val="000C06C5"/>
    <w:rsid w:val="000C0D1F"/>
    <w:rsid w:val="000C49C1"/>
    <w:rsid w:val="000C5A4A"/>
    <w:rsid w:val="000C5DF4"/>
    <w:rsid w:val="000D1743"/>
    <w:rsid w:val="000D1BB6"/>
    <w:rsid w:val="000D3F63"/>
    <w:rsid w:val="000D5BA6"/>
    <w:rsid w:val="000E2A01"/>
    <w:rsid w:val="000E5558"/>
    <w:rsid w:val="000E7543"/>
    <w:rsid w:val="000E756F"/>
    <w:rsid w:val="000F1D2B"/>
    <w:rsid w:val="000F3065"/>
    <w:rsid w:val="0010021F"/>
    <w:rsid w:val="00102345"/>
    <w:rsid w:val="00104B6A"/>
    <w:rsid w:val="001055E2"/>
    <w:rsid w:val="00106688"/>
    <w:rsid w:val="001077FE"/>
    <w:rsid w:val="00107EEA"/>
    <w:rsid w:val="00107F09"/>
    <w:rsid w:val="001134C7"/>
    <w:rsid w:val="00113CB8"/>
    <w:rsid w:val="0012151C"/>
    <w:rsid w:val="00127BBA"/>
    <w:rsid w:val="00133CFB"/>
    <w:rsid w:val="0013611B"/>
    <w:rsid w:val="001375AB"/>
    <w:rsid w:val="00144122"/>
    <w:rsid w:val="001458A5"/>
    <w:rsid w:val="00145E6F"/>
    <w:rsid w:val="001514C0"/>
    <w:rsid w:val="00152670"/>
    <w:rsid w:val="00154677"/>
    <w:rsid w:val="00154FAB"/>
    <w:rsid w:val="00157ECA"/>
    <w:rsid w:val="00165F95"/>
    <w:rsid w:val="0016774B"/>
    <w:rsid w:val="00167916"/>
    <w:rsid w:val="00171870"/>
    <w:rsid w:val="0017204E"/>
    <w:rsid w:val="00187CC9"/>
    <w:rsid w:val="00190054"/>
    <w:rsid w:val="0019032B"/>
    <w:rsid w:val="001910F9"/>
    <w:rsid w:val="00192AB4"/>
    <w:rsid w:val="001A01F5"/>
    <w:rsid w:val="001A3606"/>
    <w:rsid w:val="001A43BD"/>
    <w:rsid w:val="001B0A7F"/>
    <w:rsid w:val="001C4A15"/>
    <w:rsid w:val="001D2D05"/>
    <w:rsid w:val="001D7750"/>
    <w:rsid w:val="001E18FE"/>
    <w:rsid w:val="001E73F4"/>
    <w:rsid w:val="001F0CDF"/>
    <w:rsid w:val="001F4215"/>
    <w:rsid w:val="001F4A7E"/>
    <w:rsid w:val="001F4B8C"/>
    <w:rsid w:val="001F4F9B"/>
    <w:rsid w:val="001F7779"/>
    <w:rsid w:val="001F778B"/>
    <w:rsid w:val="00214EEC"/>
    <w:rsid w:val="00216300"/>
    <w:rsid w:val="00216D94"/>
    <w:rsid w:val="0022222F"/>
    <w:rsid w:val="00226699"/>
    <w:rsid w:val="0022685B"/>
    <w:rsid w:val="0023018C"/>
    <w:rsid w:val="0023205B"/>
    <w:rsid w:val="002369CE"/>
    <w:rsid w:val="00243D92"/>
    <w:rsid w:val="002466D7"/>
    <w:rsid w:val="00247905"/>
    <w:rsid w:val="002522AA"/>
    <w:rsid w:val="0025644A"/>
    <w:rsid w:val="0026146C"/>
    <w:rsid w:val="00265789"/>
    <w:rsid w:val="00267F71"/>
    <w:rsid w:val="002726D9"/>
    <w:rsid w:val="00273EBC"/>
    <w:rsid w:val="00274B98"/>
    <w:rsid w:val="00274DD3"/>
    <w:rsid w:val="0027532C"/>
    <w:rsid w:val="0027597B"/>
    <w:rsid w:val="0027717A"/>
    <w:rsid w:val="002834F0"/>
    <w:rsid w:val="00283995"/>
    <w:rsid w:val="002900F4"/>
    <w:rsid w:val="00290E37"/>
    <w:rsid w:val="00292375"/>
    <w:rsid w:val="002A626E"/>
    <w:rsid w:val="002A6277"/>
    <w:rsid w:val="002B1F0B"/>
    <w:rsid w:val="002B496D"/>
    <w:rsid w:val="002B4AE5"/>
    <w:rsid w:val="002B551B"/>
    <w:rsid w:val="002B598F"/>
    <w:rsid w:val="002C03CB"/>
    <w:rsid w:val="002C163B"/>
    <w:rsid w:val="002D272F"/>
    <w:rsid w:val="002D3839"/>
    <w:rsid w:val="002D38AE"/>
    <w:rsid w:val="002D709C"/>
    <w:rsid w:val="002E60B5"/>
    <w:rsid w:val="002F06AA"/>
    <w:rsid w:val="002F68A2"/>
    <w:rsid w:val="0030245A"/>
    <w:rsid w:val="00302BB6"/>
    <w:rsid w:val="00303B73"/>
    <w:rsid w:val="00304C57"/>
    <w:rsid w:val="003065CA"/>
    <w:rsid w:val="00307A5B"/>
    <w:rsid w:val="00313B9E"/>
    <w:rsid w:val="00314C63"/>
    <w:rsid w:val="0032330D"/>
    <w:rsid w:val="00333A1B"/>
    <w:rsid w:val="00337EC8"/>
    <w:rsid w:val="0034134D"/>
    <w:rsid w:val="00343A7F"/>
    <w:rsid w:val="003447C4"/>
    <w:rsid w:val="00347F53"/>
    <w:rsid w:val="003514EE"/>
    <w:rsid w:val="003549C6"/>
    <w:rsid w:val="00363671"/>
    <w:rsid w:val="00364EE3"/>
    <w:rsid w:val="00371945"/>
    <w:rsid w:val="00371E1F"/>
    <w:rsid w:val="0037396C"/>
    <w:rsid w:val="0037405C"/>
    <w:rsid w:val="003757E4"/>
    <w:rsid w:val="00375834"/>
    <w:rsid w:val="00375CD2"/>
    <w:rsid w:val="00381BA9"/>
    <w:rsid w:val="00386685"/>
    <w:rsid w:val="0039124E"/>
    <w:rsid w:val="00395A1F"/>
    <w:rsid w:val="00396C16"/>
    <w:rsid w:val="00396DAD"/>
    <w:rsid w:val="00397B92"/>
    <w:rsid w:val="003A17F8"/>
    <w:rsid w:val="003A796E"/>
    <w:rsid w:val="003B5B32"/>
    <w:rsid w:val="003C3AED"/>
    <w:rsid w:val="003C3D32"/>
    <w:rsid w:val="003C7AA5"/>
    <w:rsid w:val="003D0FAA"/>
    <w:rsid w:val="003D488A"/>
    <w:rsid w:val="003D6A2E"/>
    <w:rsid w:val="003D7F0E"/>
    <w:rsid w:val="003E46B6"/>
    <w:rsid w:val="003E7E73"/>
    <w:rsid w:val="003F012A"/>
    <w:rsid w:val="003F1A56"/>
    <w:rsid w:val="003F3564"/>
    <w:rsid w:val="004032C2"/>
    <w:rsid w:val="004055D4"/>
    <w:rsid w:val="00417CAE"/>
    <w:rsid w:val="00420D87"/>
    <w:rsid w:val="00421B84"/>
    <w:rsid w:val="004234A8"/>
    <w:rsid w:val="0042454D"/>
    <w:rsid w:val="00425FB7"/>
    <w:rsid w:val="0043314B"/>
    <w:rsid w:val="0043461F"/>
    <w:rsid w:val="00444695"/>
    <w:rsid w:val="004473AF"/>
    <w:rsid w:val="004514D2"/>
    <w:rsid w:val="00452D49"/>
    <w:rsid w:val="0045362B"/>
    <w:rsid w:val="0046341E"/>
    <w:rsid w:val="00471D34"/>
    <w:rsid w:val="004765C7"/>
    <w:rsid w:val="00480603"/>
    <w:rsid w:val="004815F1"/>
    <w:rsid w:val="00485621"/>
    <w:rsid w:val="00486DBB"/>
    <w:rsid w:val="00490FC3"/>
    <w:rsid w:val="00494FD7"/>
    <w:rsid w:val="00495F83"/>
    <w:rsid w:val="004A039B"/>
    <w:rsid w:val="004A21D1"/>
    <w:rsid w:val="004A6E01"/>
    <w:rsid w:val="004B0FDB"/>
    <w:rsid w:val="004B3225"/>
    <w:rsid w:val="004C1329"/>
    <w:rsid w:val="004C3880"/>
    <w:rsid w:val="004C4B0F"/>
    <w:rsid w:val="004D0F2F"/>
    <w:rsid w:val="004D179F"/>
    <w:rsid w:val="004D2837"/>
    <w:rsid w:val="004D3323"/>
    <w:rsid w:val="004D5B31"/>
    <w:rsid w:val="004E0E33"/>
    <w:rsid w:val="004F132C"/>
    <w:rsid w:val="004F22CB"/>
    <w:rsid w:val="004F3283"/>
    <w:rsid w:val="004F5C4B"/>
    <w:rsid w:val="00500294"/>
    <w:rsid w:val="00512017"/>
    <w:rsid w:val="00520FD1"/>
    <w:rsid w:val="0052406D"/>
    <w:rsid w:val="00525B53"/>
    <w:rsid w:val="00526C93"/>
    <w:rsid w:val="005301D7"/>
    <w:rsid w:val="005339AE"/>
    <w:rsid w:val="00535EA2"/>
    <w:rsid w:val="00536724"/>
    <w:rsid w:val="00537410"/>
    <w:rsid w:val="0054276B"/>
    <w:rsid w:val="00543061"/>
    <w:rsid w:val="00550787"/>
    <w:rsid w:val="00554D4C"/>
    <w:rsid w:val="00562128"/>
    <w:rsid w:val="00564EEF"/>
    <w:rsid w:val="005701AD"/>
    <w:rsid w:val="00573B08"/>
    <w:rsid w:val="005760FE"/>
    <w:rsid w:val="00576439"/>
    <w:rsid w:val="00583E2C"/>
    <w:rsid w:val="00587428"/>
    <w:rsid w:val="00591832"/>
    <w:rsid w:val="00592841"/>
    <w:rsid w:val="00594065"/>
    <w:rsid w:val="00594125"/>
    <w:rsid w:val="00594186"/>
    <w:rsid w:val="00597F45"/>
    <w:rsid w:val="005A19CD"/>
    <w:rsid w:val="005A1C90"/>
    <w:rsid w:val="005A357F"/>
    <w:rsid w:val="005A7BE5"/>
    <w:rsid w:val="005B2829"/>
    <w:rsid w:val="005B337B"/>
    <w:rsid w:val="005B4DEC"/>
    <w:rsid w:val="005B6837"/>
    <w:rsid w:val="005B6FD0"/>
    <w:rsid w:val="005C2563"/>
    <w:rsid w:val="005C35F5"/>
    <w:rsid w:val="005C4D02"/>
    <w:rsid w:val="005C6148"/>
    <w:rsid w:val="005C61A5"/>
    <w:rsid w:val="005C7189"/>
    <w:rsid w:val="005D2A5D"/>
    <w:rsid w:val="005D3D2E"/>
    <w:rsid w:val="005E105F"/>
    <w:rsid w:val="005E3524"/>
    <w:rsid w:val="005E5468"/>
    <w:rsid w:val="005F5B6F"/>
    <w:rsid w:val="005F61DD"/>
    <w:rsid w:val="005F6B47"/>
    <w:rsid w:val="006044D5"/>
    <w:rsid w:val="00606319"/>
    <w:rsid w:val="00606EF4"/>
    <w:rsid w:val="00617B57"/>
    <w:rsid w:val="00622481"/>
    <w:rsid w:val="00622FDC"/>
    <w:rsid w:val="00625020"/>
    <w:rsid w:val="006423FA"/>
    <w:rsid w:val="00642F26"/>
    <w:rsid w:val="00642F29"/>
    <w:rsid w:val="00647B77"/>
    <w:rsid w:val="00650277"/>
    <w:rsid w:val="00650B3D"/>
    <w:rsid w:val="00650E5F"/>
    <w:rsid w:val="0065274C"/>
    <w:rsid w:val="00660491"/>
    <w:rsid w:val="00661A71"/>
    <w:rsid w:val="00670822"/>
    <w:rsid w:val="00672E90"/>
    <w:rsid w:val="00686D14"/>
    <w:rsid w:val="00687ED7"/>
    <w:rsid w:val="00696238"/>
    <w:rsid w:val="006A157B"/>
    <w:rsid w:val="006A3921"/>
    <w:rsid w:val="006B2465"/>
    <w:rsid w:val="006B3083"/>
    <w:rsid w:val="006B3F17"/>
    <w:rsid w:val="006B5345"/>
    <w:rsid w:val="006C144C"/>
    <w:rsid w:val="006C62E1"/>
    <w:rsid w:val="006C6A0D"/>
    <w:rsid w:val="006D5775"/>
    <w:rsid w:val="006E0F4E"/>
    <w:rsid w:val="006E2352"/>
    <w:rsid w:val="006E2F9C"/>
    <w:rsid w:val="006E4AF1"/>
    <w:rsid w:val="006F0345"/>
    <w:rsid w:val="006F0469"/>
    <w:rsid w:val="006F5C45"/>
    <w:rsid w:val="006F65B3"/>
    <w:rsid w:val="00700979"/>
    <w:rsid w:val="007040B6"/>
    <w:rsid w:val="00705076"/>
    <w:rsid w:val="00706CA0"/>
    <w:rsid w:val="00707F4D"/>
    <w:rsid w:val="00711147"/>
    <w:rsid w:val="0071200C"/>
    <w:rsid w:val="0071222D"/>
    <w:rsid w:val="00714162"/>
    <w:rsid w:val="00714414"/>
    <w:rsid w:val="0071778D"/>
    <w:rsid w:val="007212BB"/>
    <w:rsid w:val="007219D0"/>
    <w:rsid w:val="007248EF"/>
    <w:rsid w:val="007277E3"/>
    <w:rsid w:val="00731A17"/>
    <w:rsid w:val="00734458"/>
    <w:rsid w:val="007367F8"/>
    <w:rsid w:val="007419CF"/>
    <w:rsid w:val="0074241C"/>
    <w:rsid w:val="0074487E"/>
    <w:rsid w:val="0074612A"/>
    <w:rsid w:val="00746273"/>
    <w:rsid w:val="00750AE4"/>
    <w:rsid w:val="0075366F"/>
    <w:rsid w:val="00754485"/>
    <w:rsid w:val="00755641"/>
    <w:rsid w:val="007651D3"/>
    <w:rsid w:val="0076603D"/>
    <w:rsid w:val="00767D3B"/>
    <w:rsid w:val="007721BF"/>
    <w:rsid w:val="00774E70"/>
    <w:rsid w:val="0078181E"/>
    <w:rsid w:val="00783BD5"/>
    <w:rsid w:val="00783E8E"/>
    <w:rsid w:val="00784E2E"/>
    <w:rsid w:val="007966EA"/>
    <w:rsid w:val="00796CEE"/>
    <w:rsid w:val="007A0285"/>
    <w:rsid w:val="007A1F02"/>
    <w:rsid w:val="007A3BA9"/>
    <w:rsid w:val="007A4664"/>
    <w:rsid w:val="007B514D"/>
    <w:rsid w:val="007B5396"/>
    <w:rsid w:val="007B67E6"/>
    <w:rsid w:val="007C0B2A"/>
    <w:rsid w:val="007C4CBB"/>
    <w:rsid w:val="007D038B"/>
    <w:rsid w:val="007D1EC7"/>
    <w:rsid w:val="007E0460"/>
    <w:rsid w:val="007E0D10"/>
    <w:rsid w:val="007E48C5"/>
    <w:rsid w:val="007F01BE"/>
    <w:rsid w:val="007F2F7E"/>
    <w:rsid w:val="008025BD"/>
    <w:rsid w:val="00804AB5"/>
    <w:rsid w:val="00812670"/>
    <w:rsid w:val="0081679A"/>
    <w:rsid w:val="00821451"/>
    <w:rsid w:val="00822899"/>
    <w:rsid w:val="00833960"/>
    <w:rsid w:val="008363E3"/>
    <w:rsid w:val="00841B44"/>
    <w:rsid w:val="00844B19"/>
    <w:rsid w:val="00844B72"/>
    <w:rsid w:val="008458DA"/>
    <w:rsid w:val="0084715E"/>
    <w:rsid w:val="00850884"/>
    <w:rsid w:val="00853121"/>
    <w:rsid w:val="00853491"/>
    <w:rsid w:val="0085454F"/>
    <w:rsid w:val="00856080"/>
    <w:rsid w:val="00857D8A"/>
    <w:rsid w:val="008602F9"/>
    <w:rsid w:val="00861F46"/>
    <w:rsid w:val="00862B50"/>
    <w:rsid w:val="00863710"/>
    <w:rsid w:val="00864855"/>
    <w:rsid w:val="00866FE4"/>
    <w:rsid w:val="00870017"/>
    <w:rsid w:val="008726E9"/>
    <w:rsid w:val="00874E49"/>
    <w:rsid w:val="008754B6"/>
    <w:rsid w:val="00876898"/>
    <w:rsid w:val="00883CC4"/>
    <w:rsid w:val="00887318"/>
    <w:rsid w:val="00887728"/>
    <w:rsid w:val="00892B06"/>
    <w:rsid w:val="008942A0"/>
    <w:rsid w:val="00897EB0"/>
    <w:rsid w:val="008A0276"/>
    <w:rsid w:val="008A39AF"/>
    <w:rsid w:val="008A4E13"/>
    <w:rsid w:val="008A72CC"/>
    <w:rsid w:val="008B15F1"/>
    <w:rsid w:val="008B182B"/>
    <w:rsid w:val="008B25B9"/>
    <w:rsid w:val="008B2F23"/>
    <w:rsid w:val="008B7EB0"/>
    <w:rsid w:val="008C0B9D"/>
    <w:rsid w:val="008C50FD"/>
    <w:rsid w:val="008E011F"/>
    <w:rsid w:val="008E38DB"/>
    <w:rsid w:val="008F5856"/>
    <w:rsid w:val="008F784E"/>
    <w:rsid w:val="00912ECB"/>
    <w:rsid w:val="009200A5"/>
    <w:rsid w:val="00922587"/>
    <w:rsid w:val="009235A2"/>
    <w:rsid w:val="00923CE4"/>
    <w:rsid w:val="00924FEF"/>
    <w:rsid w:val="00926B64"/>
    <w:rsid w:val="0093619F"/>
    <w:rsid w:val="00936F1A"/>
    <w:rsid w:val="0094131F"/>
    <w:rsid w:val="00942135"/>
    <w:rsid w:val="009427E5"/>
    <w:rsid w:val="009433D5"/>
    <w:rsid w:val="009454B7"/>
    <w:rsid w:val="009475B8"/>
    <w:rsid w:val="00950968"/>
    <w:rsid w:val="00953F95"/>
    <w:rsid w:val="009613D8"/>
    <w:rsid w:val="00961E8E"/>
    <w:rsid w:val="0096603D"/>
    <w:rsid w:val="009725B1"/>
    <w:rsid w:val="00974275"/>
    <w:rsid w:val="009742F8"/>
    <w:rsid w:val="009804FC"/>
    <w:rsid w:val="00983088"/>
    <w:rsid w:val="0098474B"/>
    <w:rsid w:val="00985A6E"/>
    <w:rsid w:val="00994BD1"/>
    <w:rsid w:val="00994F2C"/>
    <w:rsid w:val="00995359"/>
    <w:rsid w:val="00995CBA"/>
    <w:rsid w:val="0099678C"/>
    <w:rsid w:val="009A1D65"/>
    <w:rsid w:val="009A1DB4"/>
    <w:rsid w:val="009B030C"/>
    <w:rsid w:val="009B0C96"/>
    <w:rsid w:val="009B100D"/>
    <w:rsid w:val="009B37A7"/>
    <w:rsid w:val="009C0F32"/>
    <w:rsid w:val="009C11FE"/>
    <w:rsid w:val="009C222B"/>
    <w:rsid w:val="009C64D7"/>
    <w:rsid w:val="009C67A8"/>
    <w:rsid w:val="009C6E8A"/>
    <w:rsid w:val="009D1053"/>
    <w:rsid w:val="009D1D6A"/>
    <w:rsid w:val="009D201B"/>
    <w:rsid w:val="009D37D0"/>
    <w:rsid w:val="009D3D62"/>
    <w:rsid w:val="009D5D9C"/>
    <w:rsid w:val="009E2171"/>
    <w:rsid w:val="009E5FC4"/>
    <w:rsid w:val="009F3E6A"/>
    <w:rsid w:val="009F3F86"/>
    <w:rsid w:val="009F5854"/>
    <w:rsid w:val="009F60D0"/>
    <w:rsid w:val="00A02378"/>
    <w:rsid w:val="00A03638"/>
    <w:rsid w:val="00A04BF0"/>
    <w:rsid w:val="00A06B91"/>
    <w:rsid w:val="00A06F53"/>
    <w:rsid w:val="00A14C78"/>
    <w:rsid w:val="00A211F7"/>
    <w:rsid w:val="00A2146D"/>
    <w:rsid w:val="00A23116"/>
    <w:rsid w:val="00A25F7E"/>
    <w:rsid w:val="00A26524"/>
    <w:rsid w:val="00A43EDD"/>
    <w:rsid w:val="00A5146F"/>
    <w:rsid w:val="00A52150"/>
    <w:rsid w:val="00A54094"/>
    <w:rsid w:val="00A54196"/>
    <w:rsid w:val="00A5451D"/>
    <w:rsid w:val="00A5539F"/>
    <w:rsid w:val="00A55926"/>
    <w:rsid w:val="00A55C83"/>
    <w:rsid w:val="00A57815"/>
    <w:rsid w:val="00A62266"/>
    <w:rsid w:val="00A62F82"/>
    <w:rsid w:val="00A62FAD"/>
    <w:rsid w:val="00A70B2C"/>
    <w:rsid w:val="00A70CDC"/>
    <w:rsid w:val="00A7133D"/>
    <w:rsid w:val="00A71E43"/>
    <w:rsid w:val="00A7266F"/>
    <w:rsid w:val="00A752FD"/>
    <w:rsid w:val="00A7788C"/>
    <w:rsid w:val="00A82F8D"/>
    <w:rsid w:val="00A86E14"/>
    <w:rsid w:val="00A91989"/>
    <w:rsid w:val="00A960B8"/>
    <w:rsid w:val="00AA30F7"/>
    <w:rsid w:val="00AA5DDC"/>
    <w:rsid w:val="00AA72AA"/>
    <w:rsid w:val="00AB5EE9"/>
    <w:rsid w:val="00AB605E"/>
    <w:rsid w:val="00AC0DF9"/>
    <w:rsid w:val="00AC2D5B"/>
    <w:rsid w:val="00AC370F"/>
    <w:rsid w:val="00AC3C0A"/>
    <w:rsid w:val="00AC6321"/>
    <w:rsid w:val="00AD36B2"/>
    <w:rsid w:val="00AD56DF"/>
    <w:rsid w:val="00AD5C8F"/>
    <w:rsid w:val="00AE017A"/>
    <w:rsid w:val="00AE09C0"/>
    <w:rsid w:val="00AE2308"/>
    <w:rsid w:val="00AE26E8"/>
    <w:rsid w:val="00AE6EB7"/>
    <w:rsid w:val="00AF1A91"/>
    <w:rsid w:val="00AF2E57"/>
    <w:rsid w:val="00AF47AE"/>
    <w:rsid w:val="00AF7CA8"/>
    <w:rsid w:val="00B01201"/>
    <w:rsid w:val="00B05554"/>
    <w:rsid w:val="00B11A9B"/>
    <w:rsid w:val="00B11DA1"/>
    <w:rsid w:val="00B17AD0"/>
    <w:rsid w:val="00B23C13"/>
    <w:rsid w:val="00B24B2A"/>
    <w:rsid w:val="00B324C1"/>
    <w:rsid w:val="00B32881"/>
    <w:rsid w:val="00B32ABB"/>
    <w:rsid w:val="00B41FD3"/>
    <w:rsid w:val="00B426D3"/>
    <w:rsid w:val="00B4302D"/>
    <w:rsid w:val="00B431DE"/>
    <w:rsid w:val="00B452C0"/>
    <w:rsid w:val="00B53135"/>
    <w:rsid w:val="00B53531"/>
    <w:rsid w:val="00B559A9"/>
    <w:rsid w:val="00B622CF"/>
    <w:rsid w:val="00B642EF"/>
    <w:rsid w:val="00B653F9"/>
    <w:rsid w:val="00B67D13"/>
    <w:rsid w:val="00B70D03"/>
    <w:rsid w:val="00B803E7"/>
    <w:rsid w:val="00B82E14"/>
    <w:rsid w:val="00B83A80"/>
    <w:rsid w:val="00B87011"/>
    <w:rsid w:val="00B92A4A"/>
    <w:rsid w:val="00B97097"/>
    <w:rsid w:val="00B97484"/>
    <w:rsid w:val="00BA1BCE"/>
    <w:rsid w:val="00BA2B5A"/>
    <w:rsid w:val="00BA4DDE"/>
    <w:rsid w:val="00BB0EB7"/>
    <w:rsid w:val="00BB1DA6"/>
    <w:rsid w:val="00BB206A"/>
    <w:rsid w:val="00BB2323"/>
    <w:rsid w:val="00BB3FF5"/>
    <w:rsid w:val="00BB4CF6"/>
    <w:rsid w:val="00BB55E8"/>
    <w:rsid w:val="00BC4D41"/>
    <w:rsid w:val="00BC655F"/>
    <w:rsid w:val="00BC6819"/>
    <w:rsid w:val="00BC7251"/>
    <w:rsid w:val="00BD09F9"/>
    <w:rsid w:val="00BD1D14"/>
    <w:rsid w:val="00BD4710"/>
    <w:rsid w:val="00BE1E62"/>
    <w:rsid w:val="00BE41C2"/>
    <w:rsid w:val="00BE5838"/>
    <w:rsid w:val="00BF0264"/>
    <w:rsid w:val="00BF05FD"/>
    <w:rsid w:val="00BF3D6D"/>
    <w:rsid w:val="00BF52B2"/>
    <w:rsid w:val="00BF7052"/>
    <w:rsid w:val="00C025E9"/>
    <w:rsid w:val="00C05139"/>
    <w:rsid w:val="00C05FAB"/>
    <w:rsid w:val="00C05FE6"/>
    <w:rsid w:val="00C10C85"/>
    <w:rsid w:val="00C12431"/>
    <w:rsid w:val="00C2008E"/>
    <w:rsid w:val="00C20DEA"/>
    <w:rsid w:val="00C24C69"/>
    <w:rsid w:val="00C25656"/>
    <w:rsid w:val="00C3049F"/>
    <w:rsid w:val="00C30C28"/>
    <w:rsid w:val="00C360C0"/>
    <w:rsid w:val="00C3674D"/>
    <w:rsid w:val="00C43EDE"/>
    <w:rsid w:val="00C471D9"/>
    <w:rsid w:val="00C503B8"/>
    <w:rsid w:val="00C51D2F"/>
    <w:rsid w:val="00C605AE"/>
    <w:rsid w:val="00C60AC3"/>
    <w:rsid w:val="00C64E5C"/>
    <w:rsid w:val="00C656F3"/>
    <w:rsid w:val="00C73727"/>
    <w:rsid w:val="00C75AED"/>
    <w:rsid w:val="00C7632D"/>
    <w:rsid w:val="00C805F3"/>
    <w:rsid w:val="00C83AAB"/>
    <w:rsid w:val="00C85C45"/>
    <w:rsid w:val="00C97383"/>
    <w:rsid w:val="00C97ADB"/>
    <w:rsid w:val="00CA1FB3"/>
    <w:rsid w:val="00CA348A"/>
    <w:rsid w:val="00CA5EF8"/>
    <w:rsid w:val="00CB2CE6"/>
    <w:rsid w:val="00CB54AC"/>
    <w:rsid w:val="00CC06EF"/>
    <w:rsid w:val="00CC4C28"/>
    <w:rsid w:val="00CD0374"/>
    <w:rsid w:val="00CD775B"/>
    <w:rsid w:val="00CE0851"/>
    <w:rsid w:val="00CE2A0C"/>
    <w:rsid w:val="00CF08BB"/>
    <w:rsid w:val="00CF1E53"/>
    <w:rsid w:val="00CF2ABD"/>
    <w:rsid w:val="00CF4930"/>
    <w:rsid w:val="00D00E26"/>
    <w:rsid w:val="00D031C3"/>
    <w:rsid w:val="00D1389A"/>
    <w:rsid w:val="00D13DAC"/>
    <w:rsid w:val="00D15D79"/>
    <w:rsid w:val="00D21288"/>
    <w:rsid w:val="00D2496B"/>
    <w:rsid w:val="00D24A69"/>
    <w:rsid w:val="00D26BBB"/>
    <w:rsid w:val="00D30E68"/>
    <w:rsid w:val="00D31037"/>
    <w:rsid w:val="00D3292D"/>
    <w:rsid w:val="00D36D26"/>
    <w:rsid w:val="00D5249B"/>
    <w:rsid w:val="00D54A24"/>
    <w:rsid w:val="00D57397"/>
    <w:rsid w:val="00D61996"/>
    <w:rsid w:val="00D62680"/>
    <w:rsid w:val="00D6470C"/>
    <w:rsid w:val="00D654CD"/>
    <w:rsid w:val="00D6722C"/>
    <w:rsid w:val="00D678C7"/>
    <w:rsid w:val="00D71120"/>
    <w:rsid w:val="00D74C59"/>
    <w:rsid w:val="00D8005F"/>
    <w:rsid w:val="00D818ED"/>
    <w:rsid w:val="00D8261A"/>
    <w:rsid w:val="00D83E22"/>
    <w:rsid w:val="00D90644"/>
    <w:rsid w:val="00D9287D"/>
    <w:rsid w:val="00D9415C"/>
    <w:rsid w:val="00D95311"/>
    <w:rsid w:val="00D9553C"/>
    <w:rsid w:val="00DA19C9"/>
    <w:rsid w:val="00DA469E"/>
    <w:rsid w:val="00DA5439"/>
    <w:rsid w:val="00DA716B"/>
    <w:rsid w:val="00DB1970"/>
    <w:rsid w:val="00DB2B1B"/>
    <w:rsid w:val="00DB394C"/>
    <w:rsid w:val="00DB45F8"/>
    <w:rsid w:val="00DB52FA"/>
    <w:rsid w:val="00DB7675"/>
    <w:rsid w:val="00DC3565"/>
    <w:rsid w:val="00DD108E"/>
    <w:rsid w:val="00DD375D"/>
    <w:rsid w:val="00DD3A15"/>
    <w:rsid w:val="00DD43DA"/>
    <w:rsid w:val="00DE3864"/>
    <w:rsid w:val="00DE70BB"/>
    <w:rsid w:val="00DF0A6A"/>
    <w:rsid w:val="00E0011A"/>
    <w:rsid w:val="00E003A5"/>
    <w:rsid w:val="00E0213F"/>
    <w:rsid w:val="00E02496"/>
    <w:rsid w:val="00E13147"/>
    <w:rsid w:val="00E25DCD"/>
    <w:rsid w:val="00E269E1"/>
    <w:rsid w:val="00E26B35"/>
    <w:rsid w:val="00E326FF"/>
    <w:rsid w:val="00E336EF"/>
    <w:rsid w:val="00E34073"/>
    <w:rsid w:val="00E414A0"/>
    <w:rsid w:val="00E45F13"/>
    <w:rsid w:val="00E50336"/>
    <w:rsid w:val="00E50860"/>
    <w:rsid w:val="00E510BC"/>
    <w:rsid w:val="00E52BA4"/>
    <w:rsid w:val="00E61256"/>
    <w:rsid w:val="00E62A20"/>
    <w:rsid w:val="00E62EFE"/>
    <w:rsid w:val="00E65DE2"/>
    <w:rsid w:val="00E71FB4"/>
    <w:rsid w:val="00E73CB2"/>
    <w:rsid w:val="00E753A2"/>
    <w:rsid w:val="00E8077B"/>
    <w:rsid w:val="00E81A79"/>
    <w:rsid w:val="00E839BA"/>
    <w:rsid w:val="00E8428A"/>
    <w:rsid w:val="00E97F7D"/>
    <w:rsid w:val="00E97F9F"/>
    <w:rsid w:val="00EA59B8"/>
    <w:rsid w:val="00EA5A01"/>
    <w:rsid w:val="00EA6657"/>
    <w:rsid w:val="00EB3C68"/>
    <w:rsid w:val="00EC19E0"/>
    <w:rsid w:val="00EC2DF9"/>
    <w:rsid w:val="00EC45C8"/>
    <w:rsid w:val="00EC6CDF"/>
    <w:rsid w:val="00EC7E47"/>
    <w:rsid w:val="00ED22E0"/>
    <w:rsid w:val="00ED2669"/>
    <w:rsid w:val="00ED6B5D"/>
    <w:rsid w:val="00ED70C0"/>
    <w:rsid w:val="00EE0114"/>
    <w:rsid w:val="00EE6E36"/>
    <w:rsid w:val="00EF1E53"/>
    <w:rsid w:val="00EF2944"/>
    <w:rsid w:val="00F016BC"/>
    <w:rsid w:val="00F0660B"/>
    <w:rsid w:val="00F10070"/>
    <w:rsid w:val="00F123AE"/>
    <w:rsid w:val="00F13EB2"/>
    <w:rsid w:val="00F15EA7"/>
    <w:rsid w:val="00F16C91"/>
    <w:rsid w:val="00F16DD9"/>
    <w:rsid w:val="00F1750D"/>
    <w:rsid w:val="00F2201D"/>
    <w:rsid w:val="00F233E2"/>
    <w:rsid w:val="00F25D91"/>
    <w:rsid w:val="00F26721"/>
    <w:rsid w:val="00F32B93"/>
    <w:rsid w:val="00F36CF4"/>
    <w:rsid w:val="00F45CDD"/>
    <w:rsid w:val="00F46B75"/>
    <w:rsid w:val="00F507D4"/>
    <w:rsid w:val="00F52BC7"/>
    <w:rsid w:val="00F53958"/>
    <w:rsid w:val="00F5551A"/>
    <w:rsid w:val="00F56AAB"/>
    <w:rsid w:val="00F600C7"/>
    <w:rsid w:val="00F6097D"/>
    <w:rsid w:val="00F62F01"/>
    <w:rsid w:val="00F64F61"/>
    <w:rsid w:val="00F708A7"/>
    <w:rsid w:val="00F72781"/>
    <w:rsid w:val="00F73331"/>
    <w:rsid w:val="00F762DA"/>
    <w:rsid w:val="00F87174"/>
    <w:rsid w:val="00F91D37"/>
    <w:rsid w:val="00F91DEC"/>
    <w:rsid w:val="00F93538"/>
    <w:rsid w:val="00F95305"/>
    <w:rsid w:val="00F9610D"/>
    <w:rsid w:val="00F97739"/>
    <w:rsid w:val="00FB3C97"/>
    <w:rsid w:val="00FB657F"/>
    <w:rsid w:val="00FC395D"/>
    <w:rsid w:val="00FC7645"/>
    <w:rsid w:val="00FD10D7"/>
    <w:rsid w:val="00FD21C4"/>
    <w:rsid w:val="00FD4BB0"/>
    <w:rsid w:val="00FE2ED4"/>
    <w:rsid w:val="00FE4D9E"/>
    <w:rsid w:val="00FE5174"/>
    <w:rsid w:val="00FE6AA8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50A84A"/>
  <w15:docId w15:val="{A2CB5052-BB26-4883-A9BD-DA29D8B5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7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99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99" w:unhideWhenUsed="1"/>
    <w:lsdException w:name="annotation text" w:semiHidden="1"/>
    <w:lsdException w:name="header" w:semiHidden="1" w:uiPriority="99" w:unhideWhenUsed="1"/>
    <w:lsdException w:name="footer" w:semiHidden="1" w:uiPriority="99" w:unhideWhenUsed="1"/>
    <w:lsdException w:name="index heading" w:semiHidden="1"/>
    <w:lsdException w:name="caption" w:uiPriority="35"/>
    <w:lsdException w:name="table of figures" w:semiHidden="1" w:uiPriority="99" w:unhideWhenUsed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/>
    <w:lsdException w:name="line number" w:semiHidden="1"/>
    <w:lsdException w:name="page number" w:uiPriority="99"/>
    <w:lsdException w:name="endnote reference" w:semiHidden="1" w:uiPriority="99" w:unhideWhenUsed="1"/>
    <w:lsdException w:name="endnote text" w:semiHidden="1" w:uiPriority="99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99" w:unhideWhenUsed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99" w:unhideWhenUsed="1"/>
    <w:lsdException w:name="List Bullet 3" w:semiHidden="1" w:uiPriority="99" w:unhideWhenUsed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uiPriority="15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99" w:unhideWhenUsed="1"/>
    <w:lsdException w:name="FollowedHyperlink" w:semiHidden="1" w:uiPriority="99" w:unhideWhenUsed="1"/>
    <w:lsdException w:name="Strong" w:uiPriority="1" w:qFormat="1"/>
    <w:lsdException w:name="Emphasis" w:semiHidden="1" w:uiPriority="29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26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9"/>
    <w:lsdException w:name="Intense Emphasis" w:semiHidden="1" w:uiPriority="29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/>
  </w:latentStyles>
  <w:style w:type="paragraph" w:default="1" w:styleId="Standard">
    <w:name w:val="Normal"/>
    <w:qFormat/>
    <w:rsid w:val="00AA30F7"/>
    <w:pPr>
      <w:spacing w:line="240" w:lineRule="auto"/>
    </w:pPr>
    <w:rPr>
      <w:rFonts w:ascii="Calibri" w:eastAsia="Calibri" w:hAnsi="Calibri" w:cs="Arial"/>
      <w:sz w:val="20"/>
      <w:szCs w:val="20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6A2E"/>
    <w:pPr>
      <w:keepNext/>
      <w:keepLines/>
      <w:spacing w:before="480" w:after="80" w:line="280" w:lineRule="atLeast"/>
      <w:contextualSpacing/>
      <w:outlineLvl w:val="0"/>
    </w:pPr>
    <w:rPr>
      <w:rFonts w:asciiTheme="majorHAnsi" w:eastAsiaTheme="majorEastAsia" w:hAnsiTheme="majorHAnsi" w:cstheme="majorBidi"/>
      <w:b/>
      <w:bCs/>
      <w:spacing w:val="5"/>
      <w:sz w:val="30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rsid w:val="003D6A2E"/>
    <w:pPr>
      <w:keepNext/>
      <w:keepLines/>
      <w:spacing w:before="280" w:line="320" w:lineRule="atLeast"/>
      <w:contextualSpacing/>
      <w:outlineLvl w:val="1"/>
    </w:pPr>
    <w:rPr>
      <w:rFonts w:asciiTheme="majorHAnsi" w:eastAsiaTheme="majorEastAsia" w:hAnsiTheme="majorHAnsi" w:cstheme="majorBidi"/>
      <w:b/>
      <w:bCs/>
      <w:spacing w:val="5"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rsid w:val="00DD43DA"/>
    <w:pPr>
      <w:keepNext/>
      <w:keepLines/>
      <w:spacing w:before="240" w:line="280" w:lineRule="atLeast"/>
      <w:contextualSpacing/>
      <w:outlineLvl w:val="2"/>
    </w:pPr>
    <w:rPr>
      <w:rFonts w:asciiTheme="majorHAnsi" w:eastAsiaTheme="majorEastAsia" w:hAnsiTheme="majorHAnsi" w:cstheme="majorBidi"/>
      <w:b/>
      <w:spacing w:val="5"/>
      <w:sz w:val="22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DD43DA"/>
    <w:pPr>
      <w:keepNext/>
      <w:keepLines/>
      <w:spacing w:before="120" w:line="280" w:lineRule="atLeast"/>
      <w:contextualSpacing/>
      <w:outlineLvl w:val="3"/>
    </w:pPr>
    <w:rPr>
      <w:rFonts w:asciiTheme="majorHAnsi" w:eastAsiaTheme="majorEastAsia" w:hAnsiTheme="majorHAnsi" w:cstheme="majorBidi"/>
      <w:spacing w:val="5"/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DD43DA"/>
    <w:pPr>
      <w:keepNext/>
      <w:keepLines/>
      <w:spacing w:before="120" w:line="280" w:lineRule="atLeast"/>
      <w:contextualSpacing/>
      <w:outlineLvl w:val="4"/>
    </w:pPr>
    <w:rPr>
      <w:rFonts w:asciiTheme="majorHAnsi" w:eastAsiaTheme="majorEastAsia" w:hAnsiTheme="majorHAnsi" w:cstheme="majorBidi"/>
      <w:spacing w:val="5"/>
      <w:sz w:val="22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 w:line="280" w:lineRule="atLeast"/>
      <w:outlineLvl w:val="5"/>
    </w:pPr>
    <w:rPr>
      <w:rFonts w:asciiTheme="majorHAnsi" w:eastAsiaTheme="majorEastAsia" w:hAnsiTheme="majorHAnsi" w:cstheme="majorBidi"/>
      <w:spacing w:val="5"/>
      <w:sz w:val="22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 w:line="280" w:lineRule="atLeast"/>
      <w:outlineLvl w:val="6"/>
    </w:pPr>
    <w:rPr>
      <w:rFonts w:asciiTheme="majorHAnsi" w:eastAsiaTheme="majorEastAsia" w:hAnsiTheme="majorHAnsi" w:cstheme="majorBidi"/>
      <w:i/>
      <w:iCs/>
      <w:spacing w:val="5"/>
      <w:sz w:val="22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 w:line="280" w:lineRule="atLeast"/>
      <w:outlineLvl w:val="7"/>
    </w:pPr>
    <w:rPr>
      <w:rFonts w:asciiTheme="majorHAnsi" w:eastAsiaTheme="majorEastAsia" w:hAnsiTheme="majorHAnsi" w:cstheme="majorBidi"/>
      <w:color w:val="94908D" w:themeColor="text1" w:themeTint="D8"/>
      <w:spacing w:val="5"/>
      <w:sz w:val="21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 w:line="280" w:lineRule="atLeast"/>
      <w:outlineLvl w:val="8"/>
    </w:pPr>
    <w:rPr>
      <w:rFonts w:asciiTheme="majorHAnsi" w:eastAsiaTheme="majorEastAsia" w:hAnsiTheme="majorHAnsi" w:cstheme="majorBidi"/>
      <w:i/>
      <w:iCs/>
      <w:color w:val="94908D" w:themeColor="text1" w:themeTint="D8"/>
      <w:spacing w:val="5"/>
      <w:sz w:val="21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7E0460"/>
    <w:rPr>
      <w:color w:val="auto"/>
      <w:u w:val="single"/>
    </w:rPr>
  </w:style>
  <w:style w:type="paragraph" w:styleId="Kopfzeile">
    <w:name w:val="header"/>
    <w:basedOn w:val="Standard"/>
    <w:link w:val="KopfzeileZchn"/>
    <w:uiPriority w:val="84"/>
    <w:semiHidden/>
    <w:rsid w:val="004473A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pacing w:val="2"/>
      <w:sz w:val="16"/>
      <w:szCs w:val="16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84"/>
    <w:semiHidden/>
    <w:rsid w:val="000E2A01"/>
    <w:rPr>
      <w:noProof/>
      <w:spacing w:val="2"/>
      <w:sz w:val="16"/>
      <w:szCs w:val="16"/>
    </w:rPr>
  </w:style>
  <w:style w:type="paragraph" w:styleId="Fuzeile">
    <w:name w:val="footer"/>
    <w:basedOn w:val="Standard"/>
    <w:link w:val="FuzeileZchn"/>
    <w:uiPriority w:val="86"/>
    <w:semiHidden/>
    <w:rsid w:val="004473AF"/>
    <w:rPr>
      <w:rFonts w:asciiTheme="minorHAnsi" w:eastAsiaTheme="minorHAnsi" w:hAnsiTheme="minorHAnsi" w:cstheme="minorBidi"/>
      <w:noProof/>
      <w:spacing w:val="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86"/>
    <w:semiHidden/>
    <w:rsid w:val="00856080"/>
    <w:rPr>
      <w:noProof/>
      <w:spacing w:val="2"/>
      <w:sz w:val="16"/>
      <w:szCs w:val="16"/>
      <w:lang w:eastAsia="de-CH"/>
    </w:rPr>
  </w:style>
  <w:style w:type="paragraph" w:customStyle="1" w:styleId="EinfAbs">
    <w:name w:val="[Einf. Abs.]"/>
    <w:basedOn w:val="Standard"/>
    <w:uiPriority w:val="7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pacing w:val="5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semiHidden/>
    <w:rsid w:val="009C67A8"/>
    <w:pPr>
      <w:numPr>
        <w:numId w:val="5"/>
      </w:numPr>
      <w:spacing w:line="280" w:lineRule="atLeast"/>
      <w:contextualSpacing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styleId="Aufzhlungszeichen">
    <w:name w:val="List Bullet"/>
    <w:basedOn w:val="Listenabsatz"/>
    <w:uiPriority w:val="79"/>
    <w:semiHidden/>
    <w:rsid w:val="009C67A8"/>
    <w:pPr>
      <w:numPr>
        <w:numId w:val="1"/>
      </w:numPr>
    </w:pPr>
  </w:style>
  <w:style w:type="paragraph" w:styleId="Aufzhlungszeichen2">
    <w:name w:val="List Bullet 2"/>
    <w:basedOn w:val="Listenabsatz"/>
    <w:uiPriority w:val="79"/>
    <w:semiHidden/>
    <w:rsid w:val="009C67A8"/>
    <w:pPr>
      <w:numPr>
        <w:ilvl w:val="1"/>
        <w:numId w:val="1"/>
      </w:numPr>
    </w:pPr>
  </w:style>
  <w:style w:type="paragraph" w:styleId="Aufzhlungszeichen3">
    <w:name w:val="List Bullet 3"/>
    <w:basedOn w:val="Listenabsatz"/>
    <w:uiPriority w:val="79"/>
    <w:semiHidden/>
    <w:rsid w:val="009C67A8"/>
    <w:pPr>
      <w:numPr>
        <w:ilvl w:val="2"/>
        <w:numId w:val="1"/>
      </w:numPr>
    </w:pPr>
  </w:style>
  <w:style w:type="table" w:styleId="Tabellenraster">
    <w:name w:val="Table Grid"/>
    <w:basedOn w:val="NormaleTabelle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D6A2E"/>
    <w:rPr>
      <w:rFonts w:asciiTheme="majorHAnsi" w:eastAsiaTheme="majorEastAsia" w:hAnsiTheme="majorHAnsi" w:cstheme="majorBidi"/>
      <w:b/>
      <w:bCs/>
      <w:spacing w:val="5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D6A2E"/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1"/>
    <w:qFormat/>
    <w:rsid w:val="0094131F"/>
    <w:pPr>
      <w:spacing w:line="280" w:lineRule="atLeast"/>
    </w:pPr>
    <w:rPr>
      <w:rFonts w:asciiTheme="minorHAnsi" w:eastAsiaTheme="minorHAnsi" w:hAnsiTheme="minorHAnsi" w:cstheme="minorBidi"/>
      <w:b/>
      <w:bCs/>
      <w:spacing w:val="5"/>
      <w:sz w:val="52"/>
      <w:szCs w:val="26"/>
      <w:lang w:eastAsia="en-US"/>
    </w:rPr>
  </w:style>
  <w:style w:type="character" w:customStyle="1" w:styleId="TitelZchn">
    <w:name w:val="Titel Zchn"/>
    <w:basedOn w:val="Absatz-Standardschriftart"/>
    <w:link w:val="Titel"/>
    <w:uiPriority w:val="11"/>
    <w:rsid w:val="0094131F"/>
    <w:rPr>
      <w:b/>
      <w:bCs/>
      <w:spacing w:val="5"/>
      <w:sz w:val="52"/>
      <w:szCs w:val="26"/>
    </w:rPr>
  </w:style>
  <w:style w:type="paragraph" w:customStyle="1" w:styleId="Brieftitel">
    <w:name w:val="Brieftitel"/>
    <w:basedOn w:val="Standard"/>
    <w:link w:val="BrieftitelZchn"/>
    <w:uiPriority w:val="14"/>
    <w:rsid w:val="00FD21C4"/>
    <w:pPr>
      <w:spacing w:before="840" w:after="280" w:line="280" w:lineRule="atLeast"/>
      <w:contextualSpacing/>
      <w:outlineLvl w:val="0"/>
    </w:pPr>
    <w:rPr>
      <w:rFonts w:asciiTheme="majorHAnsi" w:eastAsiaTheme="minorHAnsi" w:hAnsiTheme="majorHAnsi" w:cstheme="minorBidi"/>
      <w:b/>
      <w:spacing w:val="5"/>
      <w:sz w:val="26"/>
      <w:szCs w:val="26"/>
      <w:lang w:eastAsia="en-US"/>
    </w:rPr>
  </w:style>
  <w:style w:type="character" w:customStyle="1" w:styleId="BrieftitelZchn">
    <w:name w:val="Brieftitel Zchn"/>
    <w:basedOn w:val="Absatz-Standardschriftart"/>
    <w:link w:val="Brieftitel"/>
    <w:uiPriority w:val="14"/>
    <w:rsid w:val="00FD21C4"/>
    <w:rPr>
      <w:rFonts w:asciiTheme="majorHAnsi" w:hAnsiTheme="majorHAnsi"/>
      <w:b/>
      <w:spacing w:val="5"/>
      <w:sz w:val="26"/>
      <w:szCs w:val="26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KlassischeTabelle">
    <w:name w:val="Klassische Tabelle"/>
    <w:basedOn w:val="NormaleTabelle"/>
    <w:next w:val="Tabellenraster"/>
    <w:uiPriority w:val="59"/>
    <w:rsid w:val="009F60D0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DD43DA"/>
    <w:rPr>
      <w:rFonts w:asciiTheme="majorHAnsi" w:eastAsiaTheme="majorEastAsia" w:hAnsiTheme="majorHAnsi" w:cstheme="majorBidi"/>
      <w:b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6A2E"/>
    <w:rPr>
      <w:rFonts w:asciiTheme="majorHAnsi" w:eastAsiaTheme="majorEastAsia" w:hAnsiTheme="majorHAnsi" w:cstheme="majorBidi"/>
      <w:spacing w:val="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6A2E"/>
    <w:rPr>
      <w:rFonts w:asciiTheme="majorHAnsi" w:eastAsiaTheme="majorEastAsia" w:hAnsiTheme="majorHAnsi" w:cstheme="majorBidi"/>
      <w:spacing w:val="5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94908D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94908D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6"/>
    <w:qFormat/>
    <w:rsid w:val="005F61DD"/>
    <w:pPr>
      <w:numPr>
        <w:numId w:val="9"/>
      </w:numPr>
    </w:pPr>
  </w:style>
  <w:style w:type="paragraph" w:customStyle="1" w:styleId="Traktandum-Text">
    <w:name w:val="Traktandum-Text"/>
    <w:basedOn w:val="Aufzhlung1"/>
    <w:uiPriority w:val="27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27"/>
    <w:semiHidden/>
    <w:rsid w:val="00E269E1"/>
    <w:pPr>
      <w:numPr>
        <w:numId w:val="2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C5BC79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96"/>
    <w:semiHidden/>
    <w:rsid w:val="007E0460"/>
    <w:rPr>
      <w:color w:val="auto"/>
      <w:u w:val="single"/>
    </w:rPr>
  </w:style>
  <w:style w:type="paragraph" w:styleId="Untertitel">
    <w:name w:val="Subtitle"/>
    <w:basedOn w:val="Standard"/>
    <w:next w:val="Standard"/>
    <w:link w:val="UntertitelZchn"/>
    <w:uiPriority w:val="12"/>
    <w:semiHidden/>
    <w:qFormat/>
    <w:rsid w:val="0094131F"/>
    <w:pPr>
      <w:spacing w:line="280" w:lineRule="atLeast"/>
    </w:pPr>
    <w:rPr>
      <w:rFonts w:asciiTheme="minorHAnsi" w:eastAsiaTheme="minorHAnsi" w:hAnsiTheme="minorHAnsi" w:cstheme="minorBidi"/>
      <w:spacing w:val="5"/>
      <w:sz w:val="52"/>
      <w:szCs w:val="22"/>
      <w:lang w:val="fr-CH" w:eastAsia="en-US"/>
    </w:rPr>
  </w:style>
  <w:style w:type="character" w:customStyle="1" w:styleId="UntertitelZchn">
    <w:name w:val="Untertitel Zchn"/>
    <w:basedOn w:val="Absatz-Standardschriftart"/>
    <w:link w:val="Untertitel"/>
    <w:uiPriority w:val="12"/>
    <w:semiHidden/>
    <w:rsid w:val="003D6A2E"/>
    <w:rPr>
      <w:spacing w:val="5"/>
      <w:sz w:val="52"/>
      <w:lang w:val="fr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 w:line="280" w:lineRule="atLeast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character" w:customStyle="1" w:styleId="DatumZchn">
    <w:name w:val="Datum Zchn"/>
    <w:basedOn w:val="Absatz-Standardschriftart"/>
    <w:link w:val="Datum"/>
    <w:uiPriority w:val="15"/>
    <w:semiHidden/>
    <w:rsid w:val="003D6A2E"/>
    <w:rPr>
      <w:spacing w:val="5"/>
    </w:rPr>
  </w:style>
  <w:style w:type="paragraph" w:styleId="Funotentext">
    <w:name w:val="footnote text"/>
    <w:basedOn w:val="Standard"/>
    <w:link w:val="FunotentextZchn"/>
    <w:uiPriority w:val="79"/>
    <w:semiHidden/>
    <w:rsid w:val="00494FD7"/>
    <w:rPr>
      <w:rFonts w:asciiTheme="minorHAnsi" w:eastAsiaTheme="minorHAnsi" w:hAnsiTheme="minorHAnsi" w:cstheme="minorBidi"/>
      <w:spacing w:val="5"/>
      <w:sz w:val="16"/>
      <w:szCs w:val="22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79"/>
    <w:semiHidden/>
    <w:rsid w:val="00BE5838"/>
    <w:rPr>
      <w:spacing w:val="5"/>
      <w:sz w:val="16"/>
    </w:rPr>
  </w:style>
  <w:style w:type="character" w:styleId="Funotenzeichen">
    <w:name w:val="footnote reference"/>
    <w:basedOn w:val="Absatz-Standardschriftart"/>
    <w:uiPriority w:val="79"/>
    <w:semiHidden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FD21C4"/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79"/>
    <w:semiHidden/>
    <w:rsid w:val="00113CB8"/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BE5838"/>
    <w:rPr>
      <w:spacing w:val="5"/>
      <w:sz w:val="16"/>
    </w:rPr>
  </w:style>
  <w:style w:type="character" w:styleId="Endnotenzeichen">
    <w:name w:val="endnote reference"/>
    <w:basedOn w:val="Absatz-Standardschriftart"/>
    <w:uiPriority w:val="79"/>
    <w:semiHidden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6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6"/>
    <w:semiHidden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24"/>
    <w:semiHidden/>
    <w:rsid w:val="002F68A2"/>
    <w:pPr>
      <w:spacing w:before="120" w:after="240"/>
    </w:pPr>
    <w:rPr>
      <w:rFonts w:asciiTheme="minorHAnsi" w:eastAsiaTheme="minorHAnsi" w:hAnsiTheme="minorHAnsi" w:cstheme="minorBidi"/>
      <w:b/>
      <w:iCs/>
      <w:spacing w:val="5"/>
      <w:sz w:val="18"/>
      <w:szCs w:val="18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79"/>
    <w:semiHidden/>
    <w:rsid w:val="00870017"/>
    <w:rPr>
      <w:rFonts w:ascii="Segoe UI" w:eastAsiaTheme="minorHAnsi" w:hAnsi="Segoe UI" w:cs="Segoe UI"/>
      <w:spacing w:val="5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79"/>
    <w:semiHidden/>
    <w:rsid w:val="00BE5838"/>
    <w:rPr>
      <w:rFonts w:ascii="Segoe UI" w:hAnsi="Segoe UI" w:cs="Segoe UI"/>
      <w:spacing w:val="5"/>
      <w:sz w:val="18"/>
      <w:szCs w:val="18"/>
    </w:rPr>
  </w:style>
  <w:style w:type="paragraph" w:customStyle="1" w:styleId="Seitenzahlen">
    <w:name w:val="Seitenzahlen"/>
    <w:basedOn w:val="Fuzeile"/>
    <w:uiPriority w:val="87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375CD2"/>
    <w:pPr>
      <w:numPr>
        <w:numId w:val="7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rsid w:val="00375CD2"/>
    <w:pPr>
      <w:numPr>
        <w:ilvl w:val="1"/>
        <w:numId w:val="7"/>
      </w:numPr>
    </w:pPr>
  </w:style>
  <w:style w:type="paragraph" w:customStyle="1" w:styleId="berschrift3nummeriert">
    <w:name w:val="Überschrift 3 nummeriert"/>
    <w:basedOn w:val="berschrift3"/>
    <w:next w:val="Standard"/>
    <w:uiPriority w:val="10"/>
    <w:rsid w:val="00375CD2"/>
    <w:pPr>
      <w:numPr>
        <w:ilvl w:val="2"/>
        <w:numId w:val="7"/>
      </w:numPr>
    </w:pPr>
  </w:style>
  <w:style w:type="paragraph" w:customStyle="1" w:styleId="berschrift4nummeriert">
    <w:name w:val="Überschrift 4 nummeriert"/>
    <w:basedOn w:val="berschrift4"/>
    <w:next w:val="Standard"/>
    <w:uiPriority w:val="10"/>
    <w:semiHidden/>
    <w:rsid w:val="00375CD2"/>
    <w:pPr>
      <w:numPr>
        <w:ilvl w:val="3"/>
        <w:numId w:val="7"/>
      </w:numPr>
    </w:pPr>
  </w:style>
  <w:style w:type="paragraph" w:styleId="Verzeichnis1">
    <w:name w:val="toc 1"/>
    <w:basedOn w:val="Standard"/>
    <w:next w:val="Standard"/>
    <w:autoRedefine/>
    <w:uiPriority w:val="39"/>
    <w:semiHidden/>
    <w:rsid w:val="008025BD"/>
    <w:pPr>
      <w:tabs>
        <w:tab w:val="right" w:leader="dot" w:pos="8759"/>
      </w:tabs>
      <w:spacing w:before="120" w:line="280" w:lineRule="atLeast"/>
      <w:ind w:left="567" w:hanging="567"/>
    </w:pPr>
    <w:rPr>
      <w:rFonts w:asciiTheme="minorHAnsi" w:eastAsiaTheme="minorHAnsi" w:hAnsiTheme="minorHAnsi" w:cstheme="minorBidi"/>
      <w:b/>
      <w:bCs/>
      <w:noProof/>
      <w:spacing w:val="5"/>
      <w:sz w:val="22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567" w:hanging="567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567" w:hanging="567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StandardWeb">
    <w:name w:val="Normal (Web)"/>
    <w:basedOn w:val="Standard"/>
    <w:uiPriority w:val="79"/>
    <w:semiHidden/>
    <w:rsid w:val="00BE1E62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5"/>
      <w:sz w:val="24"/>
      <w:szCs w:val="24"/>
    </w:rPr>
  </w:style>
  <w:style w:type="paragraph" w:styleId="Abbildungsverzeichnis">
    <w:name w:val="table of figures"/>
    <w:basedOn w:val="Standard"/>
    <w:next w:val="Standard"/>
    <w:uiPriority w:val="40"/>
    <w:semiHidden/>
    <w:rsid w:val="00071877"/>
    <w:pPr>
      <w:tabs>
        <w:tab w:val="right" w:leader="dot" w:pos="8759"/>
      </w:tabs>
      <w:spacing w:line="280" w:lineRule="atLeast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customStyle="1" w:styleId="Absenderzeile">
    <w:name w:val="Absenderzeile"/>
    <w:basedOn w:val="Standard"/>
    <w:uiPriority w:val="16"/>
    <w:semiHidden/>
    <w:rsid w:val="000C0D1F"/>
    <w:pPr>
      <w:pBdr>
        <w:bottom w:val="single" w:sz="6" w:space="1" w:color="auto"/>
      </w:pBdr>
      <w:tabs>
        <w:tab w:val="right" w:pos="4026"/>
      </w:tabs>
      <w:spacing w:line="280" w:lineRule="atLeast"/>
    </w:pPr>
    <w:rPr>
      <w:rFonts w:asciiTheme="minorHAnsi" w:eastAsiaTheme="minorHAnsi" w:hAnsiTheme="minorHAnsi" w:cstheme="minorBidi"/>
      <w:spacing w:val="2"/>
      <w:sz w:val="14"/>
      <w:szCs w:val="22"/>
      <w:lang w:eastAsia="en-US"/>
    </w:rPr>
  </w:style>
  <w:style w:type="paragraph" w:customStyle="1" w:styleId="Nummerierung1">
    <w:name w:val="Nummerierung 1"/>
    <w:basedOn w:val="Standard"/>
    <w:uiPriority w:val="7"/>
    <w:qFormat/>
    <w:rsid w:val="00375CD2"/>
    <w:pPr>
      <w:numPr>
        <w:ilvl w:val="5"/>
        <w:numId w:val="7"/>
      </w:numPr>
      <w:spacing w:line="280" w:lineRule="atLeast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customStyle="1" w:styleId="Nummerierung2">
    <w:name w:val="Nummerierung 2"/>
    <w:basedOn w:val="Nummerierung1"/>
    <w:uiPriority w:val="7"/>
    <w:rsid w:val="009804FC"/>
    <w:pPr>
      <w:numPr>
        <w:ilvl w:val="6"/>
      </w:numPr>
    </w:pPr>
  </w:style>
  <w:style w:type="character" w:styleId="Seitenzahl">
    <w:name w:val="page number"/>
    <w:basedOn w:val="Absatz-Standardschriftart"/>
    <w:uiPriority w:val="79"/>
    <w:semiHidden/>
    <w:rsid w:val="00E8428A"/>
  </w:style>
  <w:style w:type="paragraph" w:customStyle="1" w:styleId="Nummerierungabc">
    <w:name w:val="Nummerierung abc"/>
    <w:basedOn w:val="Listenabsatz"/>
    <w:uiPriority w:val="8"/>
    <w:qFormat/>
    <w:rsid w:val="00375CD2"/>
    <w:pPr>
      <w:numPr>
        <w:ilvl w:val="8"/>
        <w:numId w:val="7"/>
      </w:numPr>
    </w:pPr>
  </w:style>
  <w:style w:type="paragraph" w:customStyle="1" w:styleId="Nummerierung3">
    <w:name w:val="Nummerierung 3"/>
    <w:basedOn w:val="Nummerierung2"/>
    <w:uiPriority w:val="7"/>
    <w:semiHidden/>
    <w:rsid w:val="005A357F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rsid w:val="00375CD2"/>
  </w:style>
  <w:style w:type="paragraph" w:customStyle="1" w:styleId="Dokumentbezeichnung">
    <w:name w:val="Dokumentbezeichnung"/>
    <w:basedOn w:val="berschrift1"/>
    <w:next w:val="Standard"/>
    <w:uiPriority w:val="98"/>
    <w:semiHidden/>
    <w:rsid w:val="00ED6B5D"/>
    <w:pPr>
      <w:pageBreakBefore/>
      <w:pBdr>
        <w:top w:val="single" w:sz="8" w:space="5" w:color="817D79" w:themeColor="text1"/>
        <w:left w:val="single" w:sz="8" w:space="5" w:color="817D79" w:themeColor="text1"/>
        <w:bottom w:val="single" w:sz="8" w:space="5" w:color="817D79" w:themeColor="text1"/>
        <w:right w:val="single" w:sz="8" w:space="5" w:color="817D79" w:themeColor="text1"/>
      </w:pBdr>
      <w:shd w:val="clear" w:color="auto" w:fill="817D79" w:themeFill="text1"/>
      <w:spacing w:before="600" w:after="600"/>
      <w:ind w:right="125"/>
    </w:pPr>
    <w:rPr>
      <w:bCs w:val="0"/>
      <w:color w:val="F9F8F1" w:themeColor="background1"/>
      <w:spacing w:val="6"/>
      <w:sz w:val="40"/>
      <w:szCs w:val="52"/>
    </w:rPr>
  </w:style>
  <w:style w:type="character" w:styleId="Platzhaltertext">
    <w:name w:val="Placeholder Text"/>
    <w:basedOn w:val="Absatz-Standardschriftart"/>
    <w:uiPriority w:val="79"/>
    <w:rsid w:val="000621EA"/>
    <w:rPr>
      <w:color w:val="4B4B4B" w:themeColor="text2"/>
    </w:rPr>
  </w:style>
  <w:style w:type="paragraph" w:customStyle="1" w:styleId="ErstelltdurchVorlagenbauerchfrSAHBern">
    <w:name w:val="Erstellt durch Vorlagenbauer.ch für SAH Bern"/>
    <w:basedOn w:val="Standard"/>
    <w:next w:val="Standard"/>
    <w:semiHidden/>
    <w:rsid w:val="00BB0EB7"/>
    <w:pPr>
      <w:shd w:val="clear" w:color="auto" w:fill="F9F8F1" w:themeFill="background1"/>
    </w:pPr>
  </w:style>
  <w:style w:type="paragraph" w:customStyle="1" w:styleId="Tabellenfolgezeile">
    <w:name w:val="Tabellenfolgezeile"/>
    <w:basedOn w:val="Standard"/>
    <w:next w:val="Standard"/>
    <w:uiPriority w:val="98"/>
    <w:semiHidden/>
    <w:rsid w:val="00397B92"/>
    <w:pPr>
      <w:spacing w:line="20" w:lineRule="exact"/>
    </w:pPr>
    <w:rPr>
      <w:rFonts w:asciiTheme="minorHAnsi" w:eastAsiaTheme="minorHAnsi" w:hAnsiTheme="minorHAnsi" w:cstheme="minorBidi"/>
      <w:spacing w:val="5"/>
      <w:sz w:val="2"/>
      <w:szCs w:val="22"/>
      <w:lang w:eastAsia="en-US"/>
    </w:rPr>
  </w:style>
  <w:style w:type="paragraph" w:styleId="Verzeichnis4">
    <w:name w:val="toc 4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851" w:hanging="851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Verzeichnis5">
    <w:name w:val="toc 5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993" w:hanging="993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Literaturverzeichnis">
    <w:name w:val="Bibliography"/>
    <w:basedOn w:val="Standard"/>
    <w:next w:val="Standard"/>
    <w:uiPriority w:val="37"/>
    <w:semiHidden/>
    <w:rsid w:val="00E02496"/>
    <w:pPr>
      <w:spacing w:line="280" w:lineRule="atLeast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rsid w:val="00C20DEA"/>
    <w:pPr>
      <w:ind w:left="200" w:hanging="200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numbering" w:customStyle="1" w:styleId="NummerierteberschriftenListe">
    <w:name w:val="Nummerierte Überschriften (Liste)"/>
    <w:uiPriority w:val="99"/>
    <w:rsid w:val="00375CD2"/>
    <w:pPr>
      <w:numPr>
        <w:numId w:val="3"/>
      </w:numPr>
    </w:pPr>
  </w:style>
  <w:style w:type="numbering" w:customStyle="1" w:styleId="AufzhlungenListe">
    <w:name w:val="Aufzählungen (Liste)"/>
    <w:uiPriority w:val="99"/>
    <w:rsid w:val="005F61DD"/>
    <w:pPr>
      <w:numPr>
        <w:numId w:val="4"/>
      </w:numPr>
    </w:pPr>
  </w:style>
  <w:style w:type="character" w:styleId="NichtaufgelsteErwhnung">
    <w:name w:val="Unresolved Mention"/>
    <w:basedOn w:val="Absatz-Standardschriftart"/>
    <w:uiPriority w:val="79"/>
    <w:semiHidden/>
    <w:rsid w:val="00D031C3"/>
    <w:rPr>
      <w:color w:val="605E5C"/>
      <w:shd w:val="clear" w:color="auto" w:fill="E1DFDD"/>
    </w:rPr>
  </w:style>
  <w:style w:type="paragraph" w:customStyle="1" w:styleId="Nummerierungs-Aussteiger">
    <w:name w:val="Nummerierungs-Aussteiger"/>
    <w:basedOn w:val="Standard"/>
    <w:next w:val="Standard"/>
    <w:uiPriority w:val="7"/>
    <w:semiHidden/>
    <w:qFormat/>
    <w:rsid w:val="00375CD2"/>
    <w:pPr>
      <w:numPr>
        <w:ilvl w:val="4"/>
        <w:numId w:val="7"/>
      </w:numPr>
    </w:pPr>
  </w:style>
  <w:style w:type="character" w:customStyle="1" w:styleId="AbsenderzeilePP">
    <w:name w:val="Absenderzeile P.P."/>
    <w:basedOn w:val="Absatz-Standardschriftart"/>
    <w:uiPriority w:val="16"/>
    <w:semiHidden/>
    <w:rsid w:val="0017204E"/>
    <w:rPr>
      <w:b/>
      <w:spacing w:val="-40"/>
      <w:sz w:val="20"/>
    </w:rPr>
  </w:style>
  <w:style w:type="character" w:customStyle="1" w:styleId="AbsenderzeilePPA">
    <w:name w:val="Absenderzeile P.P. A"/>
    <w:basedOn w:val="AbsenderzeilePP"/>
    <w:uiPriority w:val="16"/>
    <w:semiHidden/>
    <w:rsid w:val="0017204E"/>
    <w:rPr>
      <w:b/>
      <w:spacing w:val="0"/>
      <w:sz w:val="32"/>
    </w:rPr>
  </w:style>
  <w:style w:type="character" w:customStyle="1" w:styleId="SemiBold">
    <w:name w:val="SemiBold"/>
    <w:basedOn w:val="Absatz-Standardschriftart"/>
    <w:uiPriority w:val="1"/>
    <w:qFormat/>
    <w:rsid w:val="00AA72AA"/>
    <w:rPr>
      <w:rFonts w:ascii="Barlow SemiBold" w:hAnsi="Barlow SemiBold"/>
    </w:rPr>
  </w:style>
  <w:style w:type="character" w:customStyle="1" w:styleId="Medium">
    <w:name w:val="Medium"/>
    <w:basedOn w:val="SemiBold"/>
    <w:uiPriority w:val="1"/>
    <w:qFormat/>
    <w:rsid w:val="00AA72AA"/>
    <w:rPr>
      <w:rFonts w:ascii="Barlow Medium" w:hAnsi="Barlow Medium"/>
    </w:rPr>
  </w:style>
  <w:style w:type="paragraph" w:customStyle="1" w:styleId="AbsatzvorEmpfnger">
    <w:name w:val="Absatz vor Empfänger"/>
    <w:basedOn w:val="Standard"/>
    <w:semiHidden/>
    <w:qFormat/>
    <w:rsid w:val="00564EEF"/>
    <w:pPr>
      <w:spacing w:after="200" w:line="280" w:lineRule="atLeast"/>
    </w:pPr>
    <w:rPr>
      <w:rFonts w:asciiTheme="minorHAnsi" w:eastAsiaTheme="minorHAnsi" w:hAnsiTheme="minorHAnsi" w:cstheme="minorBidi"/>
      <w:color w:val="FFFFFF"/>
      <w:spacing w:val="5"/>
      <w:sz w:val="22"/>
      <w:szCs w:val="22"/>
      <w:lang w:eastAsia="en-US"/>
    </w:rPr>
  </w:style>
  <w:style w:type="character" w:styleId="Fett">
    <w:name w:val="Strong"/>
    <w:basedOn w:val="Absatz-Standardschriftart"/>
    <w:uiPriority w:val="1"/>
    <w:semiHidden/>
    <w:qFormat/>
    <w:rsid w:val="003D6A2E"/>
    <w:rPr>
      <w:b/>
      <w:bCs/>
    </w:rPr>
  </w:style>
  <w:style w:type="paragraph" w:customStyle="1" w:styleId="Fusszeilenname">
    <w:name w:val="Fusszeilenname"/>
    <w:basedOn w:val="Fuzeile"/>
    <w:next w:val="Fuzeile"/>
    <w:uiPriority w:val="98"/>
    <w:semiHidden/>
    <w:qFormat/>
    <w:rsid w:val="000E5558"/>
    <w:pPr>
      <w:keepNext/>
      <w:spacing w:before="240" w:after="120"/>
    </w:pPr>
    <w:rPr>
      <w:b/>
      <w:bCs/>
      <w:caps/>
      <w:color w:val="73A6AB" w:themeColor="accent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2840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81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0203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900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063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2232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1688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4055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utlook.office365.com/book/AnmeldungBIASKIAabOktober@sah-be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28D2DC9090440AB5CD9044935098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543A8-6F51-4560-B818-1889790F99BB}"/>
      </w:docPartPr>
      <w:docPartBody>
        <w:p w:rsidR="008F4B54" w:rsidRDefault="00717CE1" w:rsidP="00717CE1">
          <w:pPr>
            <w:pStyle w:val="BE28D2DC9090440AB5CD90449350984B1"/>
          </w:pPr>
          <w:r w:rsidRPr="009200A5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655651A7F1114719894B1C3AE71042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A53426-C40F-4FF2-B0D6-9E268A8DD24F}"/>
      </w:docPartPr>
      <w:docPartBody>
        <w:p w:rsidR="008F4B54" w:rsidRDefault="00717CE1" w:rsidP="00717CE1">
          <w:pPr>
            <w:pStyle w:val="655651A7F1114719894B1C3AE71042FC1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D2F9CB537ECB419A8CEF263C426E22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570C20-982D-43DB-B015-F57E502801E5}"/>
      </w:docPartPr>
      <w:docPartBody>
        <w:p w:rsidR="008F4B54" w:rsidRDefault="00717CE1" w:rsidP="00717CE1">
          <w:pPr>
            <w:pStyle w:val="D2F9CB537ECB419A8CEF263C426E22B51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CFDEF96F825045AEA0E5E0E343D3BF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5A009-D4CF-4430-82CE-9C5D46ABEB3A}"/>
      </w:docPartPr>
      <w:docPartBody>
        <w:p w:rsidR="008F4B54" w:rsidRDefault="00872EC7" w:rsidP="00872EC7">
          <w:pPr>
            <w:pStyle w:val="CFDEF96F825045AEA0E5E0E343D3BF452"/>
          </w:pPr>
          <w:r>
            <w:rPr>
              <w:rFonts w:asciiTheme="majorHAnsi" w:eastAsia="Times New Roman" w:hAnsiTheme="majorHAnsi"/>
            </w:rPr>
            <w:t>Vorname / Nachname eingeben</w:t>
          </w:r>
        </w:p>
      </w:docPartBody>
    </w:docPart>
    <w:docPart>
      <w:docPartPr>
        <w:name w:val="E644E757D1EF42349938E381692F98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E4EFE-FACC-4B68-A326-A12CCE6C187E}"/>
      </w:docPartPr>
      <w:docPartBody>
        <w:p w:rsidR="008F4B54" w:rsidRDefault="00872EC7" w:rsidP="00872EC7">
          <w:pPr>
            <w:pStyle w:val="E644E757D1EF42349938E381692F98C42"/>
          </w:pPr>
          <w:r>
            <w:rPr>
              <w:rStyle w:val="Platzhaltertext"/>
              <w:rFonts w:asciiTheme="majorHAnsi" w:hAnsiTheme="majorHAnsi"/>
            </w:rPr>
            <w:t>Vorname / Nachname eing</w:t>
          </w:r>
          <w:r w:rsidRPr="00BC4D41">
            <w:rPr>
              <w:rStyle w:val="Platzhaltertext"/>
              <w:rFonts w:asciiTheme="majorHAnsi" w:hAnsiTheme="majorHAnsi"/>
            </w:rPr>
            <w:t>eben.</w:t>
          </w:r>
        </w:p>
      </w:docPartBody>
    </w:docPart>
    <w:docPart>
      <w:docPartPr>
        <w:name w:val="1DFF8B38B84F4BABA2BB54A939C3EC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3B9F1F-5DF0-4B73-9346-E8883EFC1272}"/>
      </w:docPartPr>
      <w:docPartBody>
        <w:p w:rsidR="008E1930" w:rsidRDefault="00717CE1" w:rsidP="00717CE1">
          <w:pPr>
            <w:pStyle w:val="1DFF8B38B84F4BABA2BB54A939C3EC831"/>
          </w:pPr>
          <w:r w:rsidRPr="00BC4D41">
            <w:rPr>
              <w:rStyle w:val="Platzhaltertext"/>
              <w:rFonts w:asciiTheme="majorHAnsi" w:hAnsiTheme="majorHAnsi"/>
            </w:rPr>
            <w:t>Klicken oder tippen Sie, um ein Datum einzugeben.</w:t>
          </w:r>
        </w:p>
      </w:docPartBody>
    </w:docPart>
    <w:docPart>
      <w:docPartPr>
        <w:name w:val="BD8868D8C2E44122A8494F52F13E79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2C9B86-23B0-4F12-ACFC-0B0BA8629612}"/>
      </w:docPartPr>
      <w:docPartBody>
        <w:p w:rsidR="008E1930" w:rsidRDefault="00717CE1" w:rsidP="00717CE1">
          <w:pPr>
            <w:pStyle w:val="BD8868D8C2E44122A8494F52F13E799A1"/>
          </w:pPr>
          <w:r w:rsidRPr="00BC4D41">
            <w:rPr>
              <w:rStyle w:val="Platzhaltertext"/>
              <w:rFonts w:asciiTheme="majorHAnsi" w:hAnsiTheme="majorHAnsi"/>
            </w:rPr>
            <w:t>Klicken oder tippen Sie, um ein Datum einzugeben.</w:t>
          </w:r>
        </w:p>
      </w:docPartBody>
    </w:docPart>
    <w:docPart>
      <w:docPartPr>
        <w:name w:val="F5C41650C91D41C4848C3AB40E8CD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86FE2-6CE2-44F8-B2D8-957BB85B34F6}"/>
      </w:docPartPr>
      <w:docPartBody>
        <w:p w:rsidR="00927A2B" w:rsidRDefault="00717CE1" w:rsidP="00717CE1">
          <w:pPr>
            <w:pStyle w:val="F5C41650C91D41C4848C3AB40E8CD12E2"/>
          </w:pPr>
          <w:r w:rsidRPr="00BC4D41">
            <w:rPr>
              <w:rStyle w:val="Platzhaltertext"/>
              <w:rFonts w:asciiTheme="majorHAnsi" w:hAnsiTheme="majorHAnsi"/>
            </w:rPr>
            <w:t>Klicken oder tippen Sie, um ein Datum einzugeben.</w:t>
          </w:r>
        </w:p>
      </w:docPartBody>
    </w:docPart>
    <w:docPart>
      <w:docPartPr>
        <w:name w:val="2F617119890E45ED8E61FAC69CCD5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D87330-E75D-4B4E-B512-74E8E3FD8925}"/>
      </w:docPartPr>
      <w:docPartBody>
        <w:p w:rsidR="00927A2B" w:rsidRDefault="000840E8" w:rsidP="000840E8">
          <w:pPr>
            <w:pStyle w:val="2F617119890E45ED8E61FAC69CCD5102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34DACDE56EEF4A248A1D4998A0029B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009AD6-45A2-4358-9B47-4A87141B0719}"/>
      </w:docPartPr>
      <w:docPartBody>
        <w:p w:rsidR="00927A2B" w:rsidRDefault="000840E8" w:rsidP="000840E8">
          <w:pPr>
            <w:pStyle w:val="34DACDE56EEF4A248A1D4998A0029B2B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F5275F-13DD-4598-9EF0-B7B400717014}"/>
      </w:docPartPr>
      <w:docPartBody>
        <w:p w:rsidR="00C01315" w:rsidRDefault="00717CE1">
          <w:r w:rsidRPr="007F550C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CE1087A830D49A384666ADB227269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0CC597-E5BD-4C67-87A0-ADD7F53C1761}"/>
      </w:docPartPr>
      <w:docPartBody>
        <w:p w:rsidR="00C01315" w:rsidRDefault="00872EC7" w:rsidP="00872EC7">
          <w:pPr>
            <w:pStyle w:val="1CE1087A830D49A384666ADB2272691A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3D06899AD44A46EB8FD439023B150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9285DE-FE42-4597-999A-0EE3195AFF7D}"/>
      </w:docPartPr>
      <w:docPartBody>
        <w:p w:rsidR="00C01315" w:rsidRDefault="00872EC7" w:rsidP="00872EC7">
          <w:pPr>
            <w:pStyle w:val="3D06899AD44A46EB8FD439023B150703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1C35EABB79CD464595028A6401E4AA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AC519A-7BA3-403B-AD63-B99551481B6C}"/>
      </w:docPartPr>
      <w:docPartBody>
        <w:p w:rsidR="00C01315" w:rsidRDefault="00872EC7" w:rsidP="00872EC7">
          <w:pPr>
            <w:pStyle w:val="1C35EABB79CD464595028A6401E4AAC3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443F45A5868C4676B128FD8C63DDB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D4A1E-63B3-444C-BF32-702119F9802C}"/>
      </w:docPartPr>
      <w:docPartBody>
        <w:p w:rsidR="00C01315" w:rsidRDefault="00872EC7" w:rsidP="00872EC7">
          <w:pPr>
            <w:pStyle w:val="443F45A5868C4676B128FD8C63DDB575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73B878C8EAB441248E30A787046AF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F30655-6A92-45FA-A151-B035DB207947}"/>
      </w:docPartPr>
      <w:docPartBody>
        <w:p w:rsidR="00CF1C29" w:rsidRDefault="00872EC7" w:rsidP="00872EC7">
          <w:pPr>
            <w:pStyle w:val="73B878C8EAB441248E30A787046AFD53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C60303A233B045C28216AD7A8B7A6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C3363A-3F2A-41FC-9830-2E699DBDDEF5}"/>
      </w:docPartPr>
      <w:docPartBody>
        <w:p w:rsidR="00897A59" w:rsidRDefault="00872EC7" w:rsidP="00872EC7">
          <w:pPr>
            <w:pStyle w:val="C60303A233B045C28216AD7A8B7A6B65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0466273473104A27A0654B164B1CF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1136CB-7301-43C1-B2E3-3BE802F46F13}"/>
      </w:docPartPr>
      <w:docPartBody>
        <w:p w:rsidR="00897A59" w:rsidRDefault="00872EC7" w:rsidP="00872EC7">
          <w:pPr>
            <w:pStyle w:val="0466273473104A27A0654B164B1CF9FC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99F70ED63DFA413E8FC9C72264561E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D80DF-38B1-4DA9-AB95-6E1E6AF11BF3}"/>
      </w:docPartPr>
      <w:docPartBody>
        <w:p w:rsidR="00897A59" w:rsidRDefault="00872EC7" w:rsidP="00872EC7">
          <w:pPr>
            <w:pStyle w:val="99F70ED63DFA413E8FC9C72264561E17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0E833D1E52CE4989ABAE5FDDB14546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5AF3AD-903A-45E5-9AC6-A2BC1CBCE3B9}"/>
      </w:docPartPr>
      <w:docPartBody>
        <w:p w:rsidR="00897A59" w:rsidRDefault="00872EC7" w:rsidP="00872EC7">
          <w:pPr>
            <w:pStyle w:val="0E833D1E52CE4989ABAE5FDDB14546ED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6565C7CA80EF4545A924979108E69F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BCD466-1F5C-4433-B8F9-F2B8527208D0}"/>
      </w:docPartPr>
      <w:docPartBody>
        <w:p w:rsidR="00897A59" w:rsidRDefault="00872EC7" w:rsidP="00872EC7">
          <w:pPr>
            <w:pStyle w:val="6565C7CA80EF4545A924979108E69FB9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415378692E3A4251B97455C656F0B1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A0228D-AD77-4997-AA44-48A22A58885E}"/>
      </w:docPartPr>
      <w:docPartBody>
        <w:p w:rsidR="00897A59" w:rsidRDefault="00872EC7" w:rsidP="00872EC7">
          <w:pPr>
            <w:pStyle w:val="415378692E3A4251B97455C656F0B100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9958CB61A2414669AF0FAC60559AE6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DBA955-A537-4115-B64C-12137C572E32}"/>
      </w:docPartPr>
      <w:docPartBody>
        <w:p w:rsidR="00897A59" w:rsidRDefault="00872EC7" w:rsidP="00872EC7">
          <w:pPr>
            <w:pStyle w:val="9958CB61A2414669AF0FAC60559AE642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EA0004E9FD8944BAACB0CCEDA2AD9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FAB217-80D9-4037-B22D-60E82677B6CE}"/>
      </w:docPartPr>
      <w:docPartBody>
        <w:p w:rsidR="00897A59" w:rsidRDefault="00872EC7" w:rsidP="00872EC7">
          <w:pPr>
            <w:pStyle w:val="EA0004E9FD8944BAACB0CCEDA2AD9AD3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72E45C0E390B478783ABE8CF12C0BF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0418C-EE89-47B9-944E-77A02206F75E}"/>
      </w:docPartPr>
      <w:docPartBody>
        <w:p w:rsidR="00897A59" w:rsidRDefault="00872EC7" w:rsidP="00872EC7">
          <w:pPr>
            <w:pStyle w:val="72E45C0E390B478783ABE8CF12C0BF16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22E0EB4B8E9D4314893DF28DD26781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24677D-6672-49D8-83C5-0D6AB5054DFA}"/>
      </w:docPartPr>
      <w:docPartBody>
        <w:p w:rsidR="00897A59" w:rsidRDefault="00872EC7" w:rsidP="00872EC7">
          <w:pPr>
            <w:pStyle w:val="22E0EB4B8E9D4314893DF28DD26781DF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CAF6A890373945CBBA4DD20E349514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05C99E-E9CC-4E0E-879B-A3A52B780100}"/>
      </w:docPartPr>
      <w:docPartBody>
        <w:p w:rsidR="00897A59" w:rsidRDefault="00872EC7" w:rsidP="00872EC7">
          <w:pPr>
            <w:pStyle w:val="CAF6A890373945CBBA4DD20E34951405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CF1DC86CD7C548E28C99129588DC15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CC570-5F0F-4908-AEDB-3019E1016D81}"/>
      </w:docPartPr>
      <w:docPartBody>
        <w:p w:rsidR="00897A59" w:rsidRDefault="00872EC7" w:rsidP="00872EC7">
          <w:pPr>
            <w:pStyle w:val="CF1DC86CD7C548E28C99129588DC151F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137EA99132254A9691F9DA27C3B349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96920A-1ECB-4248-AAFD-E65397FD35BC}"/>
      </w:docPartPr>
      <w:docPartBody>
        <w:p w:rsidR="00897A59" w:rsidRDefault="00872EC7" w:rsidP="00872EC7">
          <w:pPr>
            <w:pStyle w:val="137EA99132254A9691F9DA27C3B34963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DB779463B49A4A75A31740B26AA292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6FC6F-24A8-48B8-B11F-DD7845598D6C}"/>
      </w:docPartPr>
      <w:docPartBody>
        <w:p w:rsidR="00897A59" w:rsidRDefault="00872EC7" w:rsidP="00872EC7">
          <w:pPr>
            <w:pStyle w:val="DB779463B49A4A75A31740B26AA292362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996B2303720A4402AE66151B25E41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6144B0-1F5F-4AA0-ADE3-CCB3633C95A6}"/>
      </w:docPartPr>
      <w:docPartBody>
        <w:p w:rsidR="00897A59" w:rsidRDefault="00897A59" w:rsidP="00897A59">
          <w:pPr>
            <w:pStyle w:val="996B2303720A4402AE66151B25E4132B"/>
          </w:pPr>
          <w:r>
            <w:rPr>
              <w:rStyle w:val="Platzhaltertext"/>
            </w:rPr>
            <w:t>Hier klicken</w:t>
          </w:r>
        </w:p>
      </w:docPartBody>
    </w:docPart>
    <w:docPart>
      <w:docPartPr>
        <w:name w:val="B365DF320E5C4B8ABF46D40A276A7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88FBF0-272D-4060-B402-D437B9F99E68}"/>
      </w:docPartPr>
      <w:docPartBody>
        <w:p w:rsidR="00897A59" w:rsidRDefault="00897A59" w:rsidP="00897A59">
          <w:pPr>
            <w:pStyle w:val="B365DF320E5C4B8ABF46D40A276A7265"/>
          </w:pPr>
          <w:r>
            <w:rPr>
              <w:rStyle w:val="Platzhaltertext"/>
            </w:rPr>
            <w:t>Hier klicken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7B"/>
    <w:rsid w:val="00024075"/>
    <w:rsid w:val="00074799"/>
    <w:rsid w:val="000840E8"/>
    <w:rsid w:val="000B6661"/>
    <w:rsid w:val="000F3065"/>
    <w:rsid w:val="00214565"/>
    <w:rsid w:val="002414FC"/>
    <w:rsid w:val="00341DCD"/>
    <w:rsid w:val="005701AD"/>
    <w:rsid w:val="00696238"/>
    <w:rsid w:val="00706CA0"/>
    <w:rsid w:val="00717CE1"/>
    <w:rsid w:val="007A6D7B"/>
    <w:rsid w:val="007B67E6"/>
    <w:rsid w:val="007F57CF"/>
    <w:rsid w:val="0085722F"/>
    <w:rsid w:val="00857CC5"/>
    <w:rsid w:val="00872EC7"/>
    <w:rsid w:val="00897A59"/>
    <w:rsid w:val="008E1930"/>
    <w:rsid w:val="008F4B54"/>
    <w:rsid w:val="00927A2B"/>
    <w:rsid w:val="009433D5"/>
    <w:rsid w:val="00AA2184"/>
    <w:rsid w:val="00B319C4"/>
    <w:rsid w:val="00B87011"/>
    <w:rsid w:val="00BB403D"/>
    <w:rsid w:val="00BE41C2"/>
    <w:rsid w:val="00C01315"/>
    <w:rsid w:val="00CA1FB3"/>
    <w:rsid w:val="00CF1C29"/>
    <w:rsid w:val="00DA19C9"/>
    <w:rsid w:val="00EE0114"/>
    <w:rsid w:val="00EE4C40"/>
    <w:rsid w:val="00F6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7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79"/>
    <w:rsid w:val="00872EC7"/>
    <w:rPr>
      <w:color w:val="0E2841" w:themeColor="text2"/>
    </w:rPr>
  </w:style>
  <w:style w:type="paragraph" w:customStyle="1" w:styleId="BE28D2DC9090440AB5CD90449350984B1">
    <w:name w:val="BE28D2DC9090440AB5CD90449350984B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DFF8B38B84F4BABA2BB54A939C3EC831">
    <w:name w:val="1DFF8B38B84F4BABA2BB54A939C3EC83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F5C41650C91D41C4848C3AB40E8CD12E2">
    <w:name w:val="F5C41650C91D41C4848C3AB40E8CD12E2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5651A7F1114719894B1C3AE71042FC1">
    <w:name w:val="655651A7F1114719894B1C3AE71042FC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2F9CB537ECB419A8CEF263C426E22B51">
    <w:name w:val="D2F9CB537ECB419A8CEF263C426E22B5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BD8868D8C2E44122A8494F52F13E799A1">
    <w:name w:val="BD8868D8C2E44122A8494F52F13E799A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F617119890E45ED8E61FAC69CCD5102">
    <w:name w:val="2F617119890E45ED8E61FAC69CCD5102"/>
    <w:rsid w:val="000840E8"/>
  </w:style>
  <w:style w:type="paragraph" w:customStyle="1" w:styleId="34DACDE56EEF4A248A1D4998A0029B2B">
    <w:name w:val="34DACDE56EEF4A248A1D4998A0029B2B"/>
    <w:rsid w:val="000840E8"/>
  </w:style>
  <w:style w:type="paragraph" w:customStyle="1" w:styleId="1CE1087A830D49A384666ADB2272691A8">
    <w:name w:val="1CE1087A830D49A384666ADB2272691A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8">
    <w:name w:val="73B878C8EAB441248E30A787046AFD5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8">
    <w:name w:val="1C35EABB79CD464595028A6401E4AAC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8">
    <w:name w:val="3D06899AD44A46EB8FD439023B15070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8">
    <w:name w:val="443F45A5868C4676B128FD8C63DDB57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8">
    <w:name w:val="C60303A233B045C28216AD7A8B7A6B6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8">
    <w:name w:val="6565C7CA80EF4545A924979108E69FB9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8">
    <w:name w:val="0466273473104A27A0654B164B1CF9FC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8">
    <w:name w:val="415378692E3A4251B97455C656F0B100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8">
    <w:name w:val="99F70ED63DFA413E8FC9C72264561E17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8">
    <w:name w:val="9958CB61A2414669AF0FAC60559AE642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8">
    <w:name w:val="0E833D1E52CE4989ABAE5FDDB14546ED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8">
    <w:name w:val="EA0004E9FD8944BAACB0CCEDA2AD9AD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8">
    <w:name w:val="72E45C0E390B478783ABE8CF12C0BF16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7">
    <w:name w:val="CF1DC86CD7C548E28C99129588DC151F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6">
    <w:name w:val="137EA99132254A9691F9DA27C3B34963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6">
    <w:name w:val="DB779463B49A4A75A31740B26AA29236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6B2303720A4402AE66151B25E4132B">
    <w:name w:val="996B2303720A4402AE66151B25E4132B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B365DF320E5C4B8ABF46D40A276A7265">
    <w:name w:val="B365DF320E5C4B8ABF46D40A276A726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8">
    <w:name w:val="CAF6A890373945CBBA4DD20E3495140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8">
    <w:name w:val="22E0EB4B8E9D4314893DF28DD26781DF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8">
    <w:name w:val="CFDEF96F825045AEA0E5E0E343D3BF4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8">
    <w:name w:val="E644E757D1EF42349938E381692F98C4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E1087A830D49A384666ADB2272691A">
    <w:name w:val="1CE1087A830D49A384666ADB2272691A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">
    <w:name w:val="73B878C8EAB441248E30A787046AFD53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">
    <w:name w:val="1C35EABB79CD464595028A6401E4AAC3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">
    <w:name w:val="3D06899AD44A46EB8FD439023B150703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">
    <w:name w:val="443F45A5868C4676B128FD8C63DDB575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">
    <w:name w:val="C60303A233B045C28216AD7A8B7A6B65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">
    <w:name w:val="6565C7CA80EF4545A924979108E69FB9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">
    <w:name w:val="0466273473104A27A0654B164B1CF9FC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">
    <w:name w:val="415378692E3A4251B97455C656F0B100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">
    <w:name w:val="99F70ED63DFA413E8FC9C72264561E17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">
    <w:name w:val="9958CB61A2414669AF0FAC60559AE64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">
    <w:name w:val="0E833D1E52CE4989ABAE5FDDB14546ED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">
    <w:name w:val="EA0004E9FD8944BAACB0CCEDA2AD9AD3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">
    <w:name w:val="72E45C0E390B478783ABE8CF12C0BF16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">
    <w:name w:val="CF1DC86CD7C548E28C99129588DC151F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">
    <w:name w:val="137EA99132254A9691F9DA27C3B34963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">
    <w:name w:val="DB779463B49A4A75A31740B26AA29236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">
    <w:name w:val="CAF6A890373945CBBA4DD20E34951405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">
    <w:name w:val="22E0EB4B8E9D4314893DF28DD26781DF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">
    <w:name w:val="CFDEF96F825045AEA0E5E0E343D3BF45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">
    <w:name w:val="E644E757D1EF42349938E381692F98C4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E1087A830D49A384666ADB2272691A1">
    <w:name w:val="1CE1087A830D49A384666ADB2272691A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1">
    <w:name w:val="73B878C8EAB441248E30A787046AFD53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1">
    <w:name w:val="1C35EABB79CD464595028A6401E4AAC3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1">
    <w:name w:val="3D06899AD44A46EB8FD439023B150703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1">
    <w:name w:val="443F45A5868C4676B128FD8C63DDB575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1">
    <w:name w:val="C60303A233B045C28216AD7A8B7A6B65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1">
    <w:name w:val="6565C7CA80EF4545A924979108E69FB9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1">
    <w:name w:val="0466273473104A27A0654B164B1CF9FC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1">
    <w:name w:val="415378692E3A4251B97455C656F0B100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1">
    <w:name w:val="99F70ED63DFA413E8FC9C72264561E17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1">
    <w:name w:val="9958CB61A2414669AF0FAC60559AE642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1">
    <w:name w:val="0E833D1E52CE4989ABAE5FDDB14546ED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1">
    <w:name w:val="EA0004E9FD8944BAACB0CCEDA2AD9AD3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1">
    <w:name w:val="72E45C0E390B478783ABE8CF12C0BF16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1">
    <w:name w:val="CF1DC86CD7C548E28C99129588DC151F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1">
    <w:name w:val="137EA99132254A9691F9DA27C3B34963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1">
    <w:name w:val="DB779463B49A4A75A31740B26AA29236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1">
    <w:name w:val="CAF6A890373945CBBA4DD20E34951405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1">
    <w:name w:val="22E0EB4B8E9D4314893DF28DD26781DF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1">
    <w:name w:val="CFDEF96F825045AEA0E5E0E343D3BF45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1">
    <w:name w:val="E644E757D1EF42349938E381692F98C41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E1087A830D49A384666ADB2272691A2">
    <w:name w:val="1CE1087A830D49A384666ADB2272691A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2">
    <w:name w:val="73B878C8EAB441248E30A787046AFD53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2">
    <w:name w:val="1C35EABB79CD464595028A6401E4AAC3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2">
    <w:name w:val="3D06899AD44A46EB8FD439023B150703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2">
    <w:name w:val="443F45A5868C4676B128FD8C63DDB575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2">
    <w:name w:val="C60303A233B045C28216AD7A8B7A6B65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2">
    <w:name w:val="6565C7CA80EF4545A924979108E69FB9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2">
    <w:name w:val="0466273473104A27A0654B164B1CF9FC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2">
    <w:name w:val="415378692E3A4251B97455C656F0B100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2">
    <w:name w:val="99F70ED63DFA413E8FC9C72264561E17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2">
    <w:name w:val="9958CB61A2414669AF0FAC60559AE642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2">
    <w:name w:val="0E833D1E52CE4989ABAE5FDDB14546ED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2">
    <w:name w:val="EA0004E9FD8944BAACB0CCEDA2AD9AD3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2">
    <w:name w:val="72E45C0E390B478783ABE8CF12C0BF16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2">
    <w:name w:val="CF1DC86CD7C548E28C99129588DC151F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2">
    <w:name w:val="137EA99132254A9691F9DA27C3B34963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2">
    <w:name w:val="DB779463B49A4A75A31740B26AA29236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2">
    <w:name w:val="CAF6A890373945CBBA4DD20E34951405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2">
    <w:name w:val="22E0EB4B8E9D4314893DF28DD26781DF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2">
    <w:name w:val="CFDEF96F825045AEA0E5E0E343D3BF45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2">
    <w:name w:val="E644E757D1EF42349938E381692F98C42"/>
    <w:rsid w:val="00872EC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SAH Bern">
      <a:dk1>
        <a:srgbClr val="817D79"/>
      </a:dk1>
      <a:lt1>
        <a:srgbClr val="F9F8F1"/>
      </a:lt1>
      <a:dk2>
        <a:srgbClr val="4B4B4B"/>
      </a:dk2>
      <a:lt2>
        <a:srgbClr val="B9B9B9"/>
      </a:lt2>
      <a:accent1>
        <a:srgbClr val="C01B1D"/>
      </a:accent1>
      <a:accent2>
        <a:srgbClr val="620E12"/>
      </a:accent2>
      <a:accent3>
        <a:srgbClr val="8C6266"/>
      </a:accent3>
      <a:accent4>
        <a:srgbClr val="F4DFCE"/>
      </a:accent4>
      <a:accent5>
        <a:srgbClr val="B1CEC5"/>
      </a:accent5>
      <a:accent6>
        <a:srgbClr val="73A6AB"/>
      </a:accent6>
      <a:hlink>
        <a:srgbClr val="000000"/>
      </a:hlink>
      <a:folHlink>
        <a:srgbClr val="000000"/>
      </a:folHlink>
    </a:clrScheme>
    <a:fontScheme name="SAH Bern">
      <a:majorFont>
        <a:latin typeface="Barlow"/>
        <a:ea typeface=""/>
        <a:cs typeface=""/>
      </a:majorFont>
      <a:minorFont>
        <a:latin typeface="Barl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515409D528EC4F818EBBB07E55D6CE" ma:contentTypeVersion="11" ma:contentTypeDescription="Ein neues Dokument erstellen." ma:contentTypeScope="" ma:versionID="8e2eeb07cdc5d1d8837ff902151455a9">
  <xsd:schema xmlns:xsd="http://www.w3.org/2001/XMLSchema" xmlns:xs="http://www.w3.org/2001/XMLSchema" xmlns:p="http://schemas.microsoft.com/office/2006/metadata/properties" xmlns:ns2="41aaad9f-d085-4312-92e1-5e6a1be7ffd2" xmlns:ns3="98e78fbe-fc16-4d7b-9aa4-4c19e5cdff83" targetNamespace="http://schemas.microsoft.com/office/2006/metadata/properties" ma:root="true" ma:fieldsID="781af2c1b2c0d53a443c6093cfc3c961" ns2:_="" ns3:_="">
    <xsd:import namespace="41aaad9f-d085-4312-92e1-5e6a1be7ffd2"/>
    <xsd:import namespace="98e78fbe-fc16-4d7b-9aa4-4c19e5cdf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aad9f-d085-4312-92e1-5e6a1be7ff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b648b974-649a-498d-b99b-742e424694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78fbe-fc16-4d7b-9aa4-4c19e5cdff8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0ee071d-d0c4-4973-b0c6-d592df96eab9}" ma:internalName="TaxCatchAll" ma:showField="CatchAllData" ma:web="98e78fbe-fc16-4d7b-9aa4-4c19e5cdf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e78fbe-fc16-4d7b-9aa4-4c19e5cdff83" xsi:nil="true"/>
    <lcf76f155ced4ddcb4097134ff3c332f xmlns="41aaad9f-d085-4312-92e1-5e6a1be7ffd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691B9E7B-1F5D-4650-8E1E-7519107C43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8F5577-71E6-45EF-B391-F83356983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aad9f-d085-4312-92e1-5e6a1be7ffd2"/>
    <ds:schemaRef ds:uri="98e78fbe-fc16-4d7b-9aa4-4c19e5cdf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0BED3-F54C-414D-A2A4-3CB9371644D5}">
  <ds:schemaRefs>
    <ds:schemaRef ds:uri="http://schemas.microsoft.com/office/2006/metadata/properties"/>
    <ds:schemaRef ds:uri="http://schemas.microsoft.com/office/infopath/2007/PartnerControls"/>
    <ds:schemaRef ds:uri="98e78fbe-fc16-4d7b-9aa4-4c19e5cdff83"/>
    <ds:schemaRef ds:uri="41aaad9f-d085-4312-92e1-5e6a1be7ffd2"/>
  </ds:schemaRefs>
</ds:datastoreItem>
</file>

<file path=customXml/itemProps4.xml><?xml version="1.0" encoding="utf-8"?>
<ds:datastoreItem xmlns:ds="http://schemas.openxmlformats.org/officeDocument/2006/customXml" ds:itemID="{A77B781F-CA08-491A-A6F1-F7575EFA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SAH Bern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Valérie Mahon</dc:creator>
  <dc:description>erstellt durch Vorlagenbauer.ch</dc:description>
  <cp:lastModifiedBy>Valérie Mahon</cp:lastModifiedBy>
  <cp:revision>5</cp:revision>
  <cp:lastPrinted>2025-12-09T10:46:00Z</cp:lastPrinted>
  <dcterms:created xsi:type="dcterms:W3CDTF">2026-04-14T07:55:00Z</dcterms:created>
  <dcterms:modified xsi:type="dcterms:W3CDTF">2026-04-27T10:07:00Z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0x01010013515409D528EC4F818EBBB07E55D6CE</vt:lpwstr>
  </property>
  <property fmtid="{D5CDD505-2E9C-101B-9397-08002B2CF9AE}" pid="3" name="MediaServiceImageTags">
    <vt:lpwstr/>
  </property>
  <property fmtid="{D5CDD505-2E9C-101B-9397-08002B2CF9AE}" pid="4" name="VorlagenbauerAddin">
    <vt:bool>true</vt:bool>
  </property>
</Properties>
</file>