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28D9D" w14:textId="02C34359" w:rsidR="00420D87" w:rsidRPr="00CB54AC" w:rsidRDefault="006423FA" w:rsidP="00C75AED">
      <w:pPr>
        <w:spacing w:line="0" w:lineRule="atLeast"/>
        <w:ind w:right="-57"/>
        <w:rPr>
          <w:rFonts w:eastAsia="Arial"/>
          <w:sz w:val="40"/>
          <w:szCs w:val="40"/>
        </w:rPr>
      </w:pPr>
      <w:r w:rsidRPr="00BC4D41">
        <w:rPr>
          <w:rFonts w:asciiTheme="majorHAnsi" w:eastAsia="Arial" w:hAnsiTheme="majorHAnsi"/>
          <w:b/>
        </w:rPr>
        <w:br/>
      </w:r>
      <w:r w:rsidR="00420D87" w:rsidRPr="005760FE">
        <w:rPr>
          <w:rFonts w:asciiTheme="majorHAnsi" w:eastAsia="Arial" w:hAnsiTheme="majorHAnsi"/>
          <w:b/>
          <w:sz w:val="40"/>
          <w:szCs w:val="40"/>
        </w:rPr>
        <w:t xml:space="preserve">Anmeldeformular BIAS </w:t>
      </w:r>
      <w:r w:rsidR="00CB54AC" w:rsidRPr="00CB54AC">
        <w:rPr>
          <w:rFonts w:asciiTheme="majorHAnsi" w:eastAsia="Arial" w:hAnsiTheme="majorHAnsi"/>
          <w:sz w:val="40"/>
          <w:szCs w:val="40"/>
        </w:rPr>
        <w:t>|</w:t>
      </w:r>
      <w:r w:rsidR="00420D87" w:rsidRPr="005760FE">
        <w:rPr>
          <w:rFonts w:asciiTheme="majorHAnsi" w:eastAsia="Arial" w:hAnsiTheme="majorHAnsi"/>
          <w:b/>
          <w:sz w:val="40"/>
          <w:szCs w:val="40"/>
        </w:rPr>
        <w:t xml:space="preserve"> KIA </w:t>
      </w:r>
      <w:r w:rsidR="00CB54AC" w:rsidRPr="00CB54AC">
        <w:rPr>
          <w:rFonts w:asciiTheme="majorHAnsi" w:eastAsia="Arial" w:hAnsiTheme="majorHAnsi"/>
          <w:sz w:val="40"/>
          <w:szCs w:val="40"/>
        </w:rPr>
        <w:t>|</w:t>
      </w:r>
      <w:r w:rsidR="00CB54AC">
        <w:rPr>
          <w:rFonts w:eastAsia="Arial"/>
          <w:sz w:val="40"/>
          <w:szCs w:val="40"/>
        </w:rPr>
        <w:t xml:space="preserve"> </w:t>
      </w:r>
      <w:r w:rsidR="00420D87" w:rsidRPr="005760FE">
        <w:rPr>
          <w:rFonts w:asciiTheme="majorHAnsi" w:eastAsia="Arial" w:hAnsiTheme="majorHAnsi"/>
          <w:b/>
          <w:sz w:val="40"/>
          <w:szCs w:val="40"/>
        </w:rPr>
        <w:t>ETCETERA</w:t>
      </w:r>
    </w:p>
    <w:p w14:paraId="6D2FA111" w14:textId="77777777" w:rsidR="00420D87" w:rsidRPr="00BC4D41" w:rsidRDefault="00420D87" w:rsidP="00C75AED">
      <w:pPr>
        <w:spacing w:line="118" w:lineRule="exact"/>
        <w:ind w:right="-57"/>
        <w:rPr>
          <w:rFonts w:asciiTheme="majorHAnsi" w:eastAsia="Times New Roman" w:hAnsiTheme="majorHAnsi"/>
        </w:rPr>
      </w:pPr>
    </w:p>
    <w:p w14:paraId="5742EBA1" w14:textId="77777777" w:rsidR="00420D87" w:rsidRPr="00BC4D41" w:rsidRDefault="00420D87" w:rsidP="00C75AED">
      <w:pPr>
        <w:spacing w:line="118" w:lineRule="exact"/>
        <w:ind w:right="-57"/>
        <w:rPr>
          <w:rFonts w:asciiTheme="majorHAnsi" w:eastAsia="Times New Roman" w:hAnsiTheme="majorHAnsi"/>
        </w:rPr>
      </w:pPr>
    </w:p>
    <w:p w14:paraId="3D567367" w14:textId="77777777" w:rsidR="00420D87" w:rsidRPr="00BC4D41" w:rsidRDefault="00420D87" w:rsidP="00C75AED">
      <w:pPr>
        <w:pBdr>
          <w:bottom w:val="single" w:sz="4" w:space="1" w:color="auto"/>
        </w:pBdr>
        <w:spacing w:line="118" w:lineRule="exact"/>
        <w:ind w:right="-57"/>
        <w:rPr>
          <w:rFonts w:asciiTheme="majorHAnsi" w:eastAsia="Times New Roman" w:hAnsiTheme="majorHAnsi"/>
        </w:rPr>
      </w:pPr>
    </w:p>
    <w:p w14:paraId="3896102F" w14:textId="77777777" w:rsidR="00420D87" w:rsidRPr="00BC4D41" w:rsidRDefault="00420D87" w:rsidP="00C75AED">
      <w:pPr>
        <w:spacing w:line="118" w:lineRule="exact"/>
        <w:ind w:right="-57"/>
        <w:rPr>
          <w:rFonts w:asciiTheme="majorHAnsi" w:eastAsia="Times New Roman" w:hAnsiTheme="majorHAnsi"/>
        </w:rPr>
      </w:pPr>
    </w:p>
    <w:p w14:paraId="1F28BCE2" w14:textId="1E1CC701" w:rsidR="00B97097" w:rsidRPr="00B97097" w:rsidRDefault="00FE6AA8" w:rsidP="00BF05FD">
      <w:pPr>
        <w:spacing w:before="100" w:line="0" w:lineRule="atLeast"/>
        <w:ind w:right="-57"/>
      </w:pPr>
      <w:r>
        <w:rPr>
          <w:rFonts w:eastAsia="Arial" w:cs="Calibri"/>
          <w:b/>
          <w:bCs/>
        </w:rPr>
        <w:t>→</w:t>
      </w:r>
      <w:r w:rsidR="00420D87" w:rsidRPr="00BC4D41">
        <w:rPr>
          <w:rFonts w:asciiTheme="majorHAnsi" w:eastAsia="Arial" w:hAnsiTheme="majorHAnsi"/>
          <w:b/>
          <w:bCs/>
        </w:rPr>
        <w:t xml:space="preserve"> </w:t>
      </w:r>
      <w:r w:rsidR="00420D87" w:rsidRPr="005760FE">
        <w:rPr>
          <w:rFonts w:asciiTheme="majorHAnsi" w:eastAsia="Arial" w:hAnsiTheme="majorHAnsi"/>
          <w:b/>
          <w:bCs/>
          <w:sz w:val="24"/>
          <w:szCs w:val="24"/>
        </w:rPr>
        <w:t xml:space="preserve">Anmeldung </w:t>
      </w:r>
      <w:r w:rsidR="00CB54AC">
        <w:rPr>
          <w:rFonts w:asciiTheme="majorHAnsi" w:eastAsia="Arial" w:hAnsiTheme="majorHAnsi"/>
          <w:b/>
          <w:bCs/>
          <w:sz w:val="24"/>
          <w:szCs w:val="24"/>
        </w:rPr>
        <w:t xml:space="preserve">für </w:t>
      </w:r>
      <w:r w:rsidR="00420D87" w:rsidRPr="005760FE">
        <w:rPr>
          <w:rFonts w:asciiTheme="majorHAnsi" w:eastAsia="Arial" w:hAnsiTheme="majorHAnsi"/>
          <w:b/>
          <w:bCs/>
          <w:sz w:val="24"/>
          <w:szCs w:val="24"/>
        </w:rPr>
        <w:t xml:space="preserve">Erstgespräche: </w:t>
      </w:r>
      <w:hyperlink r:id="rId11" w:history="1">
        <w:r w:rsidR="00420D87" w:rsidRPr="00B97097">
          <w:rPr>
            <w:rStyle w:val="Hyperlink"/>
            <w:rFonts w:asciiTheme="majorHAnsi" w:eastAsia="Arial" w:hAnsiTheme="majorHAnsi"/>
            <w:b/>
            <w:bCs/>
            <w:color w:val="5C5C5C" w:themeColor="background2" w:themeShade="80"/>
            <w:sz w:val="24"/>
            <w:szCs w:val="24"/>
          </w:rPr>
          <w:t>Online-Anmeldeformular</w:t>
        </w:r>
      </w:hyperlink>
    </w:p>
    <w:p w14:paraId="0A9FA0CF" w14:textId="77777777" w:rsidR="00420D87" w:rsidRPr="00BC4D41" w:rsidRDefault="00420D87" w:rsidP="00C75AED">
      <w:pPr>
        <w:pBdr>
          <w:bottom w:val="single" w:sz="4" w:space="1" w:color="auto"/>
        </w:pBdr>
        <w:spacing w:line="0" w:lineRule="atLeast"/>
        <w:ind w:right="-57"/>
        <w:rPr>
          <w:rFonts w:asciiTheme="majorHAnsi" w:eastAsia="Arial" w:hAnsiTheme="majorHAnsi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1276"/>
        <w:gridCol w:w="283"/>
        <w:gridCol w:w="1701"/>
        <w:gridCol w:w="1560"/>
        <w:gridCol w:w="567"/>
        <w:gridCol w:w="2268"/>
      </w:tblGrid>
      <w:tr w:rsidR="00512017" w:rsidRPr="00BC4D41" w14:paraId="2EE57E8A" w14:textId="77777777" w:rsidTr="00C75AED">
        <w:trPr>
          <w:trHeight w:val="410"/>
        </w:trPr>
        <w:tc>
          <w:tcPr>
            <w:tcW w:w="9498" w:type="dxa"/>
            <w:gridSpan w:val="7"/>
            <w:vAlign w:val="center"/>
          </w:tcPr>
          <w:p w14:paraId="7AAF3732" w14:textId="77777777" w:rsidR="00512017" w:rsidRPr="00BC4D41" w:rsidRDefault="00512017" w:rsidP="00C75AED">
            <w:pPr>
              <w:spacing w:line="0" w:lineRule="atLeast"/>
              <w:ind w:left="25"/>
              <w:rPr>
                <w:rFonts w:asciiTheme="majorHAnsi" w:eastAsia="Times New Roman" w:hAnsiTheme="majorHAnsi"/>
              </w:rPr>
            </w:pPr>
          </w:p>
        </w:tc>
      </w:tr>
      <w:tr w:rsidR="00512017" w:rsidRPr="00BC4D41" w14:paraId="319B42E7" w14:textId="77777777" w:rsidTr="00C75AED">
        <w:trPr>
          <w:trHeight w:val="429"/>
        </w:trPr>
        <w:tc>
          <w:tcPr>
            <w:tcW w:w="9498" w:type="dxa"/>
            <w:gridSpan w:val="7"/>
            <w:tcBorders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5B85A86D" w14:textId="559CA6C9" w:rsidR="00512017" w:rsidRPr="00FE6AA8" w:rsidRDefault="00512017" w:rsidP="00BF05FD">
            <w:pPr>
              <w:spacing w:line="0" w:lineRule="atLeast"/>
              <w:ind w:left="142"/>
              <w:rPr>
                <w:rFonts w:asciiTheme="majorHAnsi" w:eastAsia="Times New Roman" w:hAnsiTheme="majorHAnsi"/>
                <w:sz w:val="22"/>
                <w:szCs w:val="22"/>
              </w:rPr>
            </w:pPr>
            <w:r w:rsidRPr="00FE6AA8">
              <w:rPr>
                <w:rFonts w:asciiTheme="majorHAnsi" w:eastAsia="Arial" w:hAnsiTheme="majorHAnsi"/>
                <w:b/>
                <w:sz w:val="22"/>
                <w:szCs w:val="22"/>
              </w:rPr>
              <w:t>Zuweisende Stelle</w:t>
            </w:r>
          </w:p>
        </w:tc>
      </w:tr>
      <w:tr w:rsidR="00E65DE2" w:rsidRPr="00BC4D41" w14:paraId="2F7B5898" w14:textId="77777777" w:rsidTr="00B97097">
        <w:trPr>
          <w:trHeight w:val="462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C626193" w14:textId="47C893D2" w:rsidR="00E65DE2" w:rsidRPr="00BC4D41" w:rsidRDefault="00E65DE2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Sozialdienst</w:t>
            </w:r>
            <w:r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</w:tcBorders>
            <w:vAlign w:val="center"/>
          </w:tcPr>
          <w:p w14:paraId="55460D15" w14:textId="11540ED2" w:rsidR="00E65DE2" w:rsidRPr="009200A5" w:rsidRDefault="00D21288" w:rsidP="00BF05FD">
            <w:pPr>
              <w:spacing w:line="0" w:lineRule="atLeast"/>
              <w:ind w:left="141"/>
              <w:rPr>
                <w:rFonts w:asciiTheme="majorHAnsi" w:eastAsia="Times New Roman" w:hAnsiTheme="majorHAnsi"/>
              </w:rPr>
            </w:pPr>
            <w:sdt>
              <w:sdtPr>
                <w:rPr>
                  <w:rFonts w:ascii="Barlow" w:hAnsi="Barlow"/>
                </w:rPr>
                <w:id w:val="-863824540"/>
                <w:placeholder>
                  <w:docPart w:val="1CE1087A830D49A384666ADB2272691A"/>
                </w:placeholder>
                <w:showingPlcHdr/>
                <w:text/>
              </w:sdtPr>
              <w:sdtEndPr/>
              <w:sdtContent>
                <w:r w:rsidR="00E65DE2" w:rsidRPr="00145DC4">
                  <w:rPr>
                    <w:rStyle w:val="Platzhaltertext"/>
                    <w:vanish/>
                  </w:rPr>
                  <w:t>Hier klicken</w:t>
                </w:r>
              </w:sdtContent>
            </w:sdt>
            <w:r w:rsidR="00850884">
              <w:rPr>
                <w:rFonts w:ascii="Barlow" w:hAnsi="Barlow"/>
              </w:rPr>
              <w:t xml:space="preserve"> </w:t>
            </w:r>
            <w:sdt>
              <w:sdtPr>
                <w:rPr>
                  <w:rFonts w:ascii="Barlow" w:hAnsi="Barlow"/>
                </w:rPr>
                <w:id w:val="-1656376896"/>
                <w:placeholder>
                  <w:docPart w:val="73B878C8EAB441248E30A787046AFD53"/>
                </w:placeholder>
                <w:showingPlcHdr/>
                <w:text/>
              </w:sdtPr>
              <w:sdtEndPr/>
              <w:sdtContent>
                <w:r w:rsidR="00850884" w:rsidRPr="00145DC4">
                  <w:rPr>
                    <w:rStyle w:val="Platzhaltertext"/>
                    <w:vanish/>
                  </w:rPr>
                  <w:t>Hier klicken</w:t>
                </w:r>
              </w:sdtContent>
            </w:sdt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5D295F8B" w14:textId="6D18833D" w:rsidR="00E65DE2" w:rsidRPr="00BC4D41" w:rsidRDefault="00E65DE2" w:rsidP="00B97097">
            <w:pPr>
              <w:tabs>
                <w:tab w:val="left" w:pos="833"/>
              </w:tabs>
              <w:spacing w:line="0" w:lineRule="atLeast"/>
              <w:ind w:left="146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Telefon</w:t>
            </w:r>
            <w:r>
              <w:rPr>
                <w:rFonts w:asciiTheme="majorHAnsi" w:eastAsia="Arial" w:hAnsiTheme="majorHAnsi"/>
              </w:rPr>
              <w:t>:</w:t>
            </w:r>
            <w:r w:rsidRPr="00BC4D41">
              <w:rPr>
                <w:rFonts w:asciiTheme="majorHAnsi" w:eastAsia="Arial" w:hAnsiTheme="majorHAnsi"/>
              </w:rPr>
              <w:t xml:space="preserve">  </w:t>
            </w:r>
          </w:p>
        </w:tc>
        <w:sdt>
          <w:sdtPr>
            <w:rPr>
              <w:rFonts w:ascii="Barlow" w:hAnsi="Barlow"/>
            </w:rPr>
            <w:id w:val="260421788"/>
            <w:placeholder>
              <w:docPart w:val="1C35EABB79CD464595028A6401E4AAC3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14:paraId="7B70BFCF" w14:textId="57D0C347" w:rsidR="00E65DE2" w:rsidRPr="00BC4D41" w:rsidRDefault="00E65DE2" w:rsidP="00B97097">
                <w:pPr>
                  <w:tabs>
                    <w:tab w:val="left" w:pos="833"/>
                  </w:tabs>
                  <w:spacing w:line="0" w:lineRule="atLeast"/>
                  <w:ind w:left="143"/>
                  <w:rPr>
                    <w:rFonts w:asciiTheme="majorHAnsi" w:eastAsia="Arial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E65DE2" w:rsidRPr="00BC4D41" w14:paraId="7CE478ED" w14:textId="77777777" w:rsidTr="00B97097">
        <w:trPr>
          <w:trHeight w:val="412"/>
        </w:trPr>
        <w:tc>
          <w:tcPr>
            <w:tcW w:w="1843" w:type="dxa"/>
            <w:vAlign w:val="center"/>
          </w:tcPr>
          <w:p w14:paraId="2A028461" w14:textId="74DBCCAE" w:rsidR="00E65DE2" w:rsidRPr="00BC4D41" w:rsidRDefault="00E65DE2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Sozialarbeiter:in</w:t>
            </w:r>
            <w:r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-424807543"/>
            <w:placeholder>
              <w:docPart w:val="3D06899AD44A46EB8FD439023B150703"/>
            </w:placeholder>
            <w:showingPlcHdr/>
            <w:text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3D9D49D1" w14:textId="02390FEA" w:rsidR="00E65DE2" w:rsidRPr="009200A5" w:rsidRDefault="00BF05FD" w:rsidP="00B97097">
                <w:pPr>
                  <w:spacing w:line="0" w:lineRule="atLeast"/>
                  <w:ind w:left="147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  <w:tc>
          <w:tcPr>
            <w:tcW w:w="1560" w:type="dxa"/>
            <w:vAlign w:val="center"/>
          </w:tcPr>
          <w:p w14:paraId="22CB7DCD" w14:textId="6CC7F6BC" w:rsidR="00E65DE2" w:rsidRPr="00BC4D41" w:rsidRDefault="00E65DE2" w:rsidP="00B97097">
            <w:pPr>
              <w:tabs>
                <w:tab w:val="left" w:pos="1258"/>
              </w:tabs>
              <w:spacing w:line="0" w:lineRule="atLeast"/>
              <w:ind w:left="146"/>
              <w:rPr>
                <w:rFonts w:asciiTheme="majorHAnsi" w:eastAsia="Arial" w:hAnsiTheme="majorHAnsi"/>
              </w:rPr>
            </w:pPr>
            <w:r>
              <w:rPr>
                <w:rFonts w:asciiTheme="majorHAnsi" w:eastAsia="Arial" w:hAnsiTheme="majorHAnsi"/>
              </w:rPr>
              <w:t>E-Mail:</w:t>
            </w:r>
          </w:p>
        </w:tc>
        <w:sdt>
          <w:sdtPr>
            <w:rPr>
              <w:rFonts w:ascii="Barlow" w:hAnsi="Barlow"/>
            </w:rPr>
            <w:id w:val="-555628698"/>
            <w:placeholder>
              <w:docPart w:val="443F45A5868C4676B128FD8C63DDB575"/>
            </w:placeholder>
            <w:showingPlcHdr/>
            <w:text/>
          </w:sdtPr>
          <w:sdtEndPr/>
          <w:sdtContent>
            <w:tc>
              <w:tcPr>
                <w:tcW w:w="2835" w:type="dxa"/>
                <w:gridSpan w:val="2"/>
                <w:vAlign w:val="center"/>
              </w:tcPr>
              <w:p w14:paraId="5625A2D4" w14:textId="01CBFD61" w:rsidR="00E65DE2" w:rsidRPr="00BC4D41" w:rsidRDefault="00E65DE2" w:rsidP="00B97097">
                <w:pPr>
                  <w:tabs>
                    <w:tab w:val="left" w:pos="1258"/>
                  </w:tabs>
                  <w:spacing w:line="0" w:lineRule="atLeast"/>
                  <w:ind w:left="143"/>
                  <w:rPr>
                    <w:rFonts w:asciiTheme="majorHAnsi" w:eastAsia="Arial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F708A7" w:rsidRPr="00BC4D41" w14:paraId="5132FE9A" w14:textId="77777777" w:rsidTr="00C75AED">
        <w:trPr>
          <w:trHeight w:val="390"/>
        </w:trPr>
        <w:tc>
          <w:tcPr>
            <w:tcW w:w="3402" w:type="dxa"/>
            <w:gridSpan w:val="3"/>
            <w:vAlign w:val="center"/>
          </w:tcPr>
          <w:p w14:paraId="731C89C9" w14:textId="47AD4937" w:rsidR="00F708A7" w:rsidRPr="00BC4D41" w:rsidRDefault="00F708A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Gebuchter Erstgesprächstermin am</w:t>
            </w:r>
            <w:r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Theme="majorHAnsi" w:eastAsia="Arial" w:hAnsiTheme="majorHAnsi"/>
            </w:rPr>
            <w:id w:val="-347876272"/>
            <w:placeholder>
              <w:docPart w:val="DefaultPlaceholder_-1854013437"/>
            </w:placeholder>
            <w:date>
              <w:dateFormat w:val="d. MMMM 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6096" w:type="dxa"/>
                <w:gridSpan w:val="4"/>
                <w:vAlign w:val="center"/>
              </w:tcPr>
              <w:p w14:paraId="094257E7" w14:textId="4646DF6B" w:rsidR="00F708A7" w:rsidRPr="00BC4D41" w:rsidRDefault="00E65DE2" w:rsidP="00B97097">
                <w:pPr>
                  <w:spacing w:line="0" w:lineRule="atLeast"/>
                  <w:ind w:left="143"/>
                  <w:rPr>
                    <w:rFonts w:asciiTheme="majorHAnsi" w:eastAsia="Arial" w:hAnsiTheme="majorHAnsi"/>
                  </w:rPr>
                </w:pPr>
                <w:r>
                  <w:rPr>
                    <w:rFonts w:asciiTheme="majorHAnsi" w:eastAsia="Arial" w:hAnsiTheme="majorHAnsi"/>
                  </w:rPr>
                  <w:t xml:space="preserve"> </w:t>
                </w:r>
              </w:p>
            </w:tc>
          </w:sdtContent>
        </w:sdt>
      </w:tr>
      <w:tr w:rsidR="00D2496B" w:rsidRPr="00BC4D41" w14:paraId="588A6656" w14:textId="77777777" w:rsidTr="00C75AED">
        <w:trPr>
          <w:trHeight w:val="162"/>
        </w:trPr>
        <w:tc>
          <w:tcPr>
            <w:tcW w:w="9498" w:type="dxa"/>
            <w:gridSpan w:val="7"/>
            <w:vAlign w:val="center"/>
          </w:tcPr>
          <w:p w14:paraId="0598F8B8" w14:textId="77777777" w:rsidR="00D2496B" w:rsidRPr="00BC4D41" w:rsidRDefault="00D2496B" w:rsidP="00B97097">
            <w:pPr>
              <w:spacing w:line="0" w:lineRule="atLeast"/>
              <w:ind w:left="143"/>
              <w:rPr>
                <w:rFonts w:asciiTheme="majorHAnsi" w:eastAsia="Arial" w:hAnsiTheme="majorHAnsi"/>
              </w:rPr>
            </w:pPr>
          </w:p>
        </w:tc>
      </w:tr>
      <w:tr w:rsidR="00512017" w:rsidRPr="00BC4D41" w14:paraId="69D05ED2" w14:textId="77777777" w:rsidTr="00C75AED">
        <w:trPr>
          <w:trHeight w:val="403"/>
        </w:trPr>
        <w:tc>
          <w:tcPr>
            <w:tcW w:w="9498" w:type="dxa"/>
            <w:gridSpan w:val="7"/>
            <w:tcBorders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6989E2D8" w14:textId="4F2D5E05" w:rsidR="00512017" w:rsidRPr="00226699" w:rsidRDefault="00512017" w:rsidP="00B97097">
            <w:pPr>
              <w:spacing w:line="0" w:lineRule="atLeast"/>
              <w:ind w:left="143"/>
              <w:rPr>
                <w:rFonts w:asciiTheme="majorHAnsi" w:eastAsia="Times New Roman" w:hAnsiTheme="majorHAnsi"/>
                <w:sz w:val="24"/>
                <w:szCs w:val="24"/>
              </w:rPr>
            </w:pPr>
            <w:r w:rsidRPr="00FE6AA8">
              <w:rPr>
                <w:rFonts w:asciiTheme="majorHAnsi" w:eastAsia="Arial" w:hAnsiTheme="majorHAnsi"/>
                <w:b/>
                <w:sz w:val="22"/>
                <w:szCs w:val="22"/>
              </w:rPr>
              <w:t>Personalien Teilnehmer:in</w:t>
            </w:r>
          </w:p>
        </w:tc>
      </w:tr>
      <w:tr w:rsidR="00D2496B" w:rsidRPr="00BC4D41" w14:paraId="00D1C8D2" w14:textId="77777777" w:rsidTr="00C75AED">
        <w:trPr>
          <w:trHeight w:val="368"/>
        </w:trPr>
        <w:tc>
          <w:tcPr>
            <w:tcW w:w="9498" w:type="dxa"/>
            <w:gridSpan w:val="7"/>
            <w:tcBorders>
              <w:top w:val="single" w:sz="4" w:space="0" w:color="auto"/>
            </w:tcBorders>
            <w:vAlign w:val="center"/>
          </w:tcPr>
          <w:p w14:paraId="5971E101" w14:textId="76237334" w:rsidR="00D2496B" w:rsidRPr="00BC4D41" w:rsidRDefault="00D21288" w:rsidP="00B97097">
            <w:pPr>
              <w:spacing w:line="0" w:lineRule="atLeast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161301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Herr  </w:t>
            </w:r>
            <w:sdt>
              <w:sdtPr>
                <w:rPr>
                  <w:rFonts w:asciiTheme="majorHAnsi" w:eastAsia="Arial" w:hAnsiTheme="majorHAnsi"/>
                </w:rPr>
                <w:id w:val="-161189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Fra</w:t>
            </w:r>
            <w:r w:rsidR="00D2496B">
              <w:rPr>
                <w:rFonts w:asciiTheme="majorHAnsi" w:eastAsia="Arial" w:hAnsiTheme="majorHAnsi"/>
              </w:rPr>
              <w:t>u</w:t>
            </w:r>
          </w:p>
        </w:tc>
      </w:tr>
      <w:tr w:rsidR="00420D87" w:rsidRPr="00BC4D41" w14:paraId="68F6BECB" w14:textId="77777777" w:rsidTr="00C75AED">
        <w:trPr>
          <w:trHeight w:val="360"/>
        </w:trPr>
        <w:tc>
          <w:tcPr>
            <w:tcW w:w="1843" w:type="dxa"/>
            <w:vAlign w:val="center"/>
          </w:tcPr>
          <w:p w14:paraId="0B11D185" w14:textId="016D427A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Name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-335307150"/>
            <w:placeholder>
              <w:docPart w:val="C60303A233B045C28216AD7A8B7A6B65"/>
            </w:placeholder>
            <w:showingPlcHdr/>
            <w:text/>
          </w:sdtPr>
          <w:sdtContent>
            <w:tc>
              <w:tcPr>
                <w:tcW w:w="3260" w:type="dxa"/>
                <w:gridSpan w:val="3"/>
                <w:vAlign w:val="center"/>
              </w:tcPr>
              <w:p w14:paraId="459F9BC2" w14:textId="6F0347D1" w:rsidR="00420D87" w:rsidRPr="00BC4D41" w:rsidRDefault="00DD375D" w:rsidP="000C5A4A">
                <w:pPr>
                  <w:spacing w:line="0" w:lineRule="atLeast"/>
                  <w:ind w:left="138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  <w:tc>
          <w:tcPr>
            <w:tcW w:w="1560" w:type="dxa"/>
            <w:vAlign w:val="center"/>
          </w:tcPr>
          <w:p w14:paraId="1727288D" w14:textId="5B024711" w:rsidR="00420D87" w:rsidRPr="00BC4D41" w:rsidRDefault="00420D87" w:rsidP="00B97097">
            <w:pPr>
              <w:spacing w:line="0" w:lineRule="atLeast"/>
              <w:ind w:left="146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Vorname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1107462648"/>
            <w:placeholder>
              <w:docPart w:val="6565C7CA80EF4545A924979108E69FB9"/>
            </w:placeholder>
            <w:showingPlcHdr/>
            <w:text/>
          </w:sdtPr>
          <w:sdtContent>
            <w:tc>
              <w:tcPr>
                <w:tcW w:w="2835" w:type="dxa"/>
                <w:gridSpan w:val="2"/>
                <w:vAlign w:val="center"/>
              </w:tcPr>
              <w:p w14:paraId="544B5488" w14:textId="2E18406E" w:rsidR="00420D87" w:rsidRPr="00BC4D41" w:rsidRDefault="00DD375D" w:rsidP="000C5A4A">
                <w:pPr>
                  <w:spacing w:line="0" w:lineRule="atLeast"/>
                  <w:ind w:left="140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420D87" w:rsidRPr="00BC4D41" w14:paraId="07A9B4E5" w14:textId="77777777" w:rsidTr="00C75AED">
        <w:trPr>
          <w:trHeight w:val="360"/>
        </w:trPr>
        <w:tc>
          <w:tcPr>
            <w:tcW w:w="1843" w:type="dxa"/>
            <w:vAlign w:val="center"/>
          </w:tcPr>
          <w:p w14:paraId="5D026655" w14:textId="579BF9FE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Strasse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-1648052284"/>
            <w:placeholder>
              <w:docPart w:val="0466273473104A27A0654B164B1CF9FC"/>
            </w:placeholder>
            <w:showingPlcHdr/>
            <w:text/>
          </w:sdtPr>
          <w:sdtContent>
            <w:tc>
              <w:tcPr>
                <w:tcW w:w="3260" w:type="dxa"/>
                <w:gridSpan w:val="3"/>
                <w:vAlign w:val="center"/>
              </w:tcPr>
              <w:p w14:paraId="401CBCFF" w14:textId="20A1BE2A" w:rsidR="00420D87" w:rsidRPr="00BC4D41" w:rsidRDefault="00DD375D" w:rsidP="000C5A4A">
                <w:pPr>
                  <w:spacing w:line="0" w:lineRule="atLeast"/>
                  <w:ind w:left="138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  <w:tc>
          <w:tcPr>
            <w:tcW w:w="1560" w:type="dxa"/>
            <w:vAlign w:val="center"/>
          </w:tcPr>
          <w:p w14:paraId="298B4E9E" w14:textId="5D2E79C4" w:rsidR="00420D87" w:rsidRPr="00BC4D41" w:rsidRDefault="00420D87" w:rsidP="00B97097">
            <w:pPr>
              <w:spacing w:line="0" w:lineRule="atLeast"/>
              <w:ind w:left="146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Geburtsdatum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365106559"/>
            <w:placeholder>
              <w:docPart w:val="415378692E3A4251B97455C656F0B100"/>
            </w:placeholder>
            <w:showingPlcHdr/>
            <w:text/>
          </w:sdtPr>
          <w:sdtContent>
            <w:tc>
              <w:tcPr>
                <w:tcW w:w="2835" w:type="dxa"/>
                <w:gridSpan w:val="2"/>
                <w:vAlign w:val="center"/>
              </w:tcPr>
              <w:p w14:paraId="6053BDEA" w14:textId="782C4B9E" w:rsidR="00420D87" w:rsidRPr="00BC4D41" w:rsidRDefault="00DD375D" w:rsidP="000C5A4A">
                <w:pPr>
                  <w:spacing w:line="0" w:lineRule="atLeast"/>
                  <w:ind w:left="140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420D87" w:rsidRPr="00BC4D41" w14:paraId="4C9472A4" w14:textId="77777777" w:rsidTr="00C75AED">
        <w:trPr>
          <w:trHeight w:val="360"/>
        </w:trPr>
        <w:tc>
          <w:tcPr>
            <w:tcW w:w="1843" w:type="dxa"/>
            <w:vAlign w:val="center"/>
          </w:tcPr>
          <w:p w14:paraId="148D6479" w14:textId="15D25D8B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PLZ / Ort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-1694987508"/>
            <w:placeholder>
              <w:docPart w:val="99F70ED63DFA413E8FC9C72264561E17"/>
            </w:placeholder>
            <w:showingPlcHdr/>
            <w:text/>
          </w:sdtPr>
          <w:sdtContent>
            <w:tc>
              <w:tcPr>
                <w:tcW w:w="3260" w:type="dxa"/>
                <w:gridSpan w:val="3"/>
                <w:vAlign w:val="center"/>
              </w:tcPr>
              <w:p w14:paraId="0F54410A" w14:textId="549D867E" w:rsidR="00420D87" w:rsidRPr="00BC4D41" w:rsidRDefault="00DD375D" w:rsidP="000C5A4A">
                <w:pPr>
                  <w:spacing w:line="0" w:lineRule="atLeast"/>
                  <w:ind w:left="138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  <w:tc>
          <w:tcPr>
            <w:tcW w:w="1560" w:type="dxa"/>
            <w:vAlign w:val="center"/>
          </w:tcPr>
          <w:p w14:paraId="2E4FD043" w14:textId="111E945D" w:rsidR="00420D87" w:rsidRPr="00BC4D41" w:rsidRDefault="00420D87" w:rsidP="00B97097">
            <w:pPr>
              <w:spacing w:line="0" w:lineRule="atLeast"/>
              <w:ind w:left="146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Mobil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99000568"/>
            <w:placeholder>
              <w:docPart w:val="9958CB61A2414669AF0FAC60559AE642"/>
            </w:placeholder>
            <w:showingPlcHdr/>
            <w:text/>
          </w:sdtPr>
          <w:sdtContent>
            <w:tc>
              <w:tcPr>
                <w:tcW w:w="2835" w:type="dxa"/>
                <w:gridSpan w:val="2"/>
                <w:vAlign w:val="center"/>
              </w:tcPr>
              <w:p w14:paraId="46F55396" w14:textId="4CF6F66C" w:rsidR="00420D87" w:rsidRPr="00BC4D41" w:rsidRDefault="00DD375D" w:rsidP="000C5A4A">
                <w:pPr>
                  <w:spacing w:line="0" w:lineRule="atLeast"/>
                  <w:ind w:left="140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420D87" w:rsidRPr="00BC4D41" w14:paraId="561AA770" w14:textId="77777777" w:rsidTr="00C75AED">
        <w:trPr>
          <w:trHeight w:val="360"/>
        </w:trPr>
        <w:tc>
          <w:tcPr>
            <w:tcW w:w="1843" w:type="dxa"/>
            <w:vAlign w:val="center"/>
          </w:tcPr>
          <w:p w14:paraId="75FECC8D" w14:textId="45CDC027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AHV-Nr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-1799282746"/>
            <w:placeholder>
              <w:docPart w:val="0E833D1E52CE4989ABAE5FDDB14546ED"/>
            </w:placeholder>
            <w:showingPlcHdr/>
            <w:text/>
          </w:sdtPr>
          <w:sdtContent>
            <w:tc>
              <w:tcPr>
                <w:tcW w:w="3260" w:type="dxa"/>
                <w:gridSpan w:val="3"/>
                <w:vAlign w:val="center"/>
              </w:tcPr>
              <w:p w14:paraId="4AFA284B" w14:textId="1D1C5DA1" w:rsidR="00420D87" w:rsidRPr="00BC4D41" w:rsidRDefault="00DD375D" w:rsidP="000C5A4A">
                <w:pPr>
                  <w:spacing w:line="0" w:lineRule="atLeast"/>
                  <w:ind w:left="138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  <w:tc>
          <w:tcPr>
            <w:tcW w:w="1560" w:type="dxa"/>
            <w:vAlign w:val="center"/>
          </w:tcPr>
          <w:p w14:paraId="79E8B4D0" w14:textId="41345E9D" w:rsidR="00420D87" w:rsidRPr="00BC4D41" w:rsidRDefault="00D2496B" w:rsidP="00B97097">
            <w:pPr>
              <w:spacing w:line="0" w:lineRule="atLeast"/>
              <w:ind w:left="146"/>
              <w:rPr>
                <w:rFonts w:asciiTheme="majorHAnsi" w:eastAsia="Arial" w:hAnsiTheme="majorHAnsi"/>
              </w:rPr>
            </w:pPr>
            <w:r>
              <w:rPr>
                <w:rFonts w:asciiTheme="majorHAnsi" w:eastAsia="Arial" w:hAnsiTheme="majorHAnsi"/>
              </w:rPr>
              <w:t>E-Mail:</w:t>
            </w:r>
          </w:p>
        </w:tc>
        <w:sdt>
          <w:sdtPr>
            <w:rPr>
              <w:rFonts w:ascii="Barlow" w:hAnsi="Barlow"/>
            </w:rPr>
            <w:id w:val="391162572"/>
            <w:placeholder>
              <w:docPart w:val="EA0004E9FD8944BAACB0CCEDA2AD9AD3"/>
            </w:placeholder>
            <w:showingPlcHdr/>
            <w:text/>
          </w:sdtPr>
          <w:sdtContent>
            <w:tc>
              <w:tcPr>
                <w:tcW w:w="2835" w:type="dxa"/>
                <w:gridSpan w:val="2"/>
                <w:vAlign w:val="center"/>
              </w:tcPr>
              <w:p w14:paraId="6F6D7B28" w14:textId="5B7A1564" w:rsidR="00420D87" w:rsidRPr="00BC4D41" w:rsidRDefault="00DD375D" w:rsidP="000C5A4A">
                <w:pPr>
                  <w:spacing w:line="0" w:lineRule="atLeast"/>
                  <w:ind w:left="140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D2496B" w:rsidRPr="00BC4D41" w14:paraId="427FBF48" w14:textId="77777777" w:rsidTr="00B97097">
        <w:trPr>
          <w:trHeight w:val="370"/>
        </w:trPr>
        <w:tc>
          <w:tcPr>
            <w:tcW w:w="1843" w:type="dxa"/>
            <w:vAlign w:val="center"/>
          </w:tcPr>
          <w:p w14:paraId="579661E8" w14:textId="0151742F" w:rsidR="00D2496B" w:rsidRPr="00BC4D41" w:rsidRDefault="00D2496B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Nationalität</w:t>
            </w:r>
            <w:r>
              <w:rPr>
                <w:rFonts w:asciiTheme="majorHAnsi" w:eastAsia="Arial" w:hAnsiTheme="majorHAnsi"/>
              </w:rPr>
              <w:t>:</w:t>
            </w:r>
            <w:r w:rsidRPr="00BC4D41">
              <w:rPr>
                <w:rFonts w:asciiTheme="majorHAnsi" w:eastAsia="Arial" w:hAnsiTheme="majorHAnsi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493D0DF8" w14:textId="77777777" w:rsidR="00D2496B" w:rsidRDefault="00D21288" w:rsidP="00B97097">
            <w:pPr>
              <w:spacing w:line="0" w:lineRule="atLeast"/>
              <w:ind w:left="141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MS Gothic" w:hAnsiTheme="majorHAnsi"/>
                </w:rPr>
                <w:id w:val="1933860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96B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Schweiz</w:t>
            </w:r>
          </w:p>
          <w:p w14:paraId="3F36E28A" w14:textId="2E0745C8" w:rsidR="00D2496B" w:rsidRPr="00BC4D41" w:rsidRDefault="00D21288" w:rsidP="00B97097">
            <w:pPr>
              <w:spacing w:line="0" w:lineRule="atLeast"/>
              <w:ind w:left="141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MS Gothic" w:hAnsiTheme="majorHAnsi"/>
                </w:rPr>
                <w:id w:val="874277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96B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Andere</w:t>
            </w:r>
            <w:r w:rsidR="00F708A7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2133514289"/>
            <w:placeholder>
              <w:docPart w:val="72E45C0E390B478783ABE8CF12C0BF16"/>
            </w:placeholder>
            <w:showingPlcHdr/>
            <w:text/>
          </w:sdtPr>
          <w:sdtContent>
            <w:tc>
              <w:tcPr>
                <w:tcW w:w="6379" w:type="dxa"/>
                <w:gridSpan w:val="5"/>
                <w:vAlign w:val="bottom"/>
              </w:tcPr>
              <w:p w14:paraId="34086E64" w14:textId="21FB99D2" w:rsidR="00D2496B" w:rsidRPr="00BC4D41" w:rsidRDefault="00DD375D" w:rsidP="000C5A4A">
                <w:pPr>
                  <w:spacing w:line="0" w:lineRule="atLeast"/>
                  <w:ind w:left="143"/>
                  <w:rPr>
                    <w:rFonts w:asciiTheme="majorHAnsi" w:eastAsia="Arial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420D87" w:rsidRPr="00BC4D41" w14:paraId="532098E8" w14:textId="77777777" w:rsidTr="00B97097">
        <w:trPr>
          <w:trHeight w:val="370"/>
        </w:trPr>
        <w:tc>
          <w:tcPr>
            <w:tcW w:w="1843" w:type="dxa"/>
            <w:vAlign w:val="center"/>
          </w:tcPr>
          <w:p w14:paraId="39D9F58A" w14:textId="4CF0DF8E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Aufenthaltsstatus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="Barlow" w:hAnsi="Barlow"/>
            </w:rPr>
            <w:id w:val="-248885567"/>
            <w:placeholder>
              <w:docPart w:val="CF1DC86CD7C548E28C99129588DC151F"/>
            </w:placeholder>
            <w:showingPlcHdr/>
            <w:text/>
          </w:sdtPr>
          <w:sdtContent>
            <w:tc>
              <w:tcPr>
                <w:tcW w:w="3260" w:type="dxa"/>
                <w:gridSpan w:val="3"/>
                <w:vAlign w:val="center"/>
              </w:tcPr>
              <w:p w14:paraId="79AD7470" w14:textId="49B55C0E" w:rsidR="00420D87" w:rsidRPr="00BC4D41" w:rsidRDefault="00DD375D" w:rsidP="00DD375D">
                <w:pPr>
                  <w:spacing w:after="40" w:line="0" w:lineRule="atLeast"/>
                  <w:ind w:left="142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  <w:tc>
          <w:tcPr>
            <w:tcW w:w="2127" w:type="dxa"/>
            <w:gridSpan w:val="2"/>
            <w:vAlign w:val="center"/>
          </w:tcPr>
          <w:p w14:paraId="0E58ED91" w14:textId="23E1EFDB" w:rsidR="00420D87" w:rsidRPr="00BC4D41" w:rsidRDefault="00420D87" w:rsidP="00B97097">
            <w:pPr>
              <w:spacing w:line="0" w:lineRule="atLeast"/>
              <w:ind w:left="146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Bewilligung gültig bis</w:t>
            </w:r>
            <w:r w:rsidR="00D2496B">
              <w:rPr>
                <w:rFonts w:asciiTheme="majorHAnsi" w:eastAsia="Arial" w:hAnsiTheme="majorHAnsi"/>
              </w:rPr>
              <w:t>:</w:t>
            </w:r>
          </w:p>
        </w:tc>
        <w:sdt>
          <w:sdtPr>
            <w:rPr>
              <w:rFonts w:asciiTheme="majorHAnsi" w:eastAsia="Times New Roman" w:hAnsiTheme="majorHAnsi"/>
            </w:rPr>
            <w:id w:val="-1721427203"/>
            <w:placeholder>
              <w:docPart w:val="1DFF8B38B84F4BABA2BB54A939C3EC83"/>
            </w:placeholder>
            <w:date>
              <w:dateFormat w:val="d. MMMM 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2268" w:type="dxa"/>
                <w:vAlign w:val="center"/>
              </w:tcPr>
              <w:p w14:paraId="049E9757" w14:textId="3D301A0D" w:rsidR="00420D87" w:rsidRPr="00BC4D41" w:rsidRDefault="00E65DE2" w:rsidP="00B97097">
                <w:pPr>
                  <w:spacing w:line="200" w:lineRule="exact"/>
                  <w:ind w:left="141"/>
                  <w:rPr>
                    <w:rFonts w:asciiTheme="majorHAnsi" w:eastAsia="Times New Roman" w:hAnsiTheme="majorHAnsi"/>
                  </w:rPr>
                </w:pPr>
                <w:r>
                  <w:rPr>
                    <w:rFonts w:asciiTheme="majorHAnsi" w:eastAsia="Times New Roman" w:hAnsiTheme="majorHAnsi"/>
                  </w:rPr>
                  <w:t xml:space="preserve"> </w:t>
                </w:r>
              </w:p>
            </w:tc>
          </w:sdtContent>
        </w:sdt>
      </w:tr>
      <w:tr w:rsidR="00512017" w:rsidRPr="00BC4D41" w14:paraId="2C270169" w14:textId="77777777" w:rsidTr="00C75AED">
        <w:trPr>
          <w:trHeight w:val="259"/>
        </w:trPr>
        <w:tc>
          <w:tcPr>
            <w:tcW w:w="9498" w:type="dxa"/>
            <w:gridSpan w:val="7"/>
            <w:vAlign w:val="bottom"/>
          </w:tcPr>
          <w:p w14:paraId="5BB79048" w14:textId="77777777" w:rsidR="00512017" w:rsidRPr="00D2496B" w:rsidRDefault="00512017" w:rsidP="00C75AED">
            <w:pPr>
              <w:spacing w:line="0" w:lineRule="atLeast"/>
              <w:rPr>
                <w:rFonts w:asciiTheme="majorHAnsi" w:eastAsia="Arial" w:hAnsiTheme="majorHAnsi"/>
              </w:rPr>
            </w:pPr>
          </w:p>
        </w:tc>
      </w:tr>
      <w:tr w:rsidR="00420D87" w:rsidRPr="00BC4D41" w14:paraId="6223B1EE" w14:textId="77777777" w:rsidTr="00C75AED">
        <w:trPr>
          <w:trHeight w:val="257"/>
        </w:trPr>
        <w:tc>
          <w:tcPr>
            <w:tcW w:w="5103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0B8D108A" w14:textId="54AB0A28" w:rsidR="00512017" w:rsidRPr="00FE6AA8" w:rsidRDefault="00420D87" w:rsidP="00BF05FD">
            <w:pPr>
              <w:spacing w:before="40" w:after="40" w:line="0" w:lineRule="atLeast"/>
              <w:ind w:left="142"/>
              <w:rPr>
                <w:rFonts w:asciiTheme="majorHAnsi" w:hAnsiTheme="majorHAnsi"/>
                <w:b/>
                <w:sz w:val="22"/>
                <w:szCs w:val="22"/>
              </w:rPr>
            </w:pPr>
            <w:r w:rsidRPr="00FE6AA8">
              <w:rPr>
                <w:rFonts w:asciiTheme="majorHAnsi" w:hAnsiTheme="majorHAnsi"/>
                <w:b/>
                <w:sz w:val="22"/>
                <w:szCs w:val="22"/>
              </w:rPr>
              <w:t>BIAS</w:t>
            </w:r>
          </w:p>
          <w:p w14:paraId="640A6D84" w14:textId="23C1B6DE" w:rsidR="00D2496B" w:rsidRPr="00D2496B" w:rsidRDefault="00420D87" w:rsidP="00BF05FD">
            <w:pPr>
              <w:spacing w:before="40" w:after="40" w:line="0" w:lineRule="atLeast"/>
              <w:ind w:left="142"/>
              <w:rPr>
                <w:rFonts w:asciiTheme="majorHAnsi" w:hAnsiTheme="majorHAnsi"/>
                <w:bCs/>
                <w:sz w:val="18"/>
                <w:szCs w:val="18"/>
              </w:rPr>
            </w:pPr>
            <w:r w:rsidRPr="00512017">
              <w:rPr>
                <w:rFonts w:asciiTheme="majorHAnsi" w:hAnsiTheme="majorHAnsi"/>
                <w:bCs/>
                <w:sz w:val="18"/>
                <w:szCs w:val="18"/>
              </w:rPr>
              <w:t>Gruppen- und Einzelplätze</w:t>
            </w:r>
          </w:p>
        </w:tc>
        <w:tc>
          <w:tcPr>
            <w:tcW w:w="4395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5CDB2FBF" w14:textId="77777777" w:rsidR="00D2496B" w:rsidRPr="00FE6AA8" w:rsidRDefault="00420D87" w:rsidP="00C75AED">
            <w:pPr>
              <w:spacing w:before="40" w:after="40" w:line="0" w:lineRule="atLeast"/>
              <w:ind w:left="143"/>
              <w:rPr>
                <w:rFonts w:asciiTheme="majorHAnsi" w:hAnsiTheme="majorHAnsi"/>
                <w:b/>
                <w:sz w:val="22"/>
                <w:szCs w:val="22"/>
              </w:rPr>
            </w:pPr>
            <w:r w:rsidRPr="00FE6AA8">
              <w:rPr>
                <w:rFonts w:asciiTheme="majorHAnsi" w:hAnsiTheme="majorHAnsi"/>
                <w:b/>
                <w:sz w:val="22"/>
                <w:szCs w:val="22"/>
              </w:rPr>
              <w:t xml:space="preserve">AVNE </w:t>
            </w:r>
          </w:p>
          <w:p w14:paraId="7F184BDF" w14:textId="1F034E2F" w:rsidR="00420D87" w:rsidRPr="00BC4D41" w:rsidRDefault="00420D87" w:rsidP="00C75AED">
            <w:pPr>
              <w:spacing w:before="40" w:after="40" w:line="0" w:lineRule="atLeast"/>
              <w:ind w:left="143"/>
              <w:rPr>
                <w:rFonts w:asciiTheme="majorHAnsi" w:eastAsia="Arial" w:hAnsiTheme="majorHAnsi"/>
                <w:b/>
              </w:rPr>
            </w:pPr>
            <w:r w:rsidRPr="00BC4D41">
              <w:rPr>
                <w:rFonts w:asciiTheme="majorHAnsi" w:hAnsiTheme="majorHAnsi"/>
                <w:bCs/>
                <w:sz w:val="18"/>
                <w:szCs w:val="18"/>
              </w:rPr>
              <w:t>Abklärung, Vermittlung, Nachbetreuung, Einzelmodule</w:t>
            </w:r>
          </w:p>
        </w:tc>
      </w:tr>
      <w:tr w:rsidR="00D2496B" w:rsidRPr="00BC4D41" w14:paraId="14542D57" w14:textId="77777777" w:rsidTr="00C75AED">
        <w:trPr>
          <w:trHeight w:val="2367"/>
        </w:trPr>
        <w:tc>
          <w:tcPr>
            <w:tcW w:w="510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116C" w14:textId="58902D68" w:rsidR="00D2496B" w:rsidRPr="00D2496B" w:rsidRDefault="00D21288" w:rsidP="00BF05FD">
            <w:pPr>
              <w:spacing w:before="120" w:after="40" w:line="276" w:lineRule="auto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925851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375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710" w:rsidRPr="00D2496B">
              <w:rPr>
                <w:rFonts w:asciiTheme="majorHAnsi" w:eastAsia="Arial" w:hAnsiTheme="majorHAnsi"/>
              </w:rPr>
              <w:t xml:space="preserve"> </w:t>
            </w:r>
            <w:r w:rsidR="00D2496B" w:rsidRPr="00D2496B">
              <w:rPr>
                <w:rFonts w:asciiTheme="majorHAnsi" w:eastAsia="Arial" w:hAnsiTheme="majorHAnsi"/>
              </w:rPr>
              <w:t>BI - Berufliche Integration</w:t>
            </w:r>
          </w:p>
          <w:p w14:paraId="61E4AB65" w14:textId="14536C9E" w:rsidR="00D2496B" w:rsidRPr="00D2496B" w:rsidRDefault="00D21288" w:rsidP="00BF05FD">
            <w:pPr>
              <w:spacing w:before="40" w:after="40" w:line="276" w:lineRule="auto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21014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710" w:rsidRPr="00D2496B">
              <w:rPr>
                <w:rFonts w:asciiTheme="majorHAnsi" w:eastAsia="Arial" w:hAnsiTheme="majorHAnsi"/>
              </w:rPr>
              <w:t xml:space="preserve"> </w:t>
            </w:r>
            <w:r w:rsidR="00D2496B" w:rsidRPr="00D2496B">
              <w:rPr>
                <w:rFonts w:asciiTheme="majorHAnsi" w:eastAsia="Arial" w:hAnsiTheme="majorHAnsi"/>
              </w:rPr>
              <w:t>BIP - Berufliche Integration mit Perspektive</w:t>
            </w:r>
          </w:p>
          <w:p w14:paraId="1C902A25" w14:textId="133903EC" w:rsidR="00D2496B" w:rsidRPr="00D2496B" w:rsidRDefault="00D21288" w:rsidP="00BF05FD">
            <w:pPr>
              <w:spacing w:before="40" w:after="40" w:line="276" w:lineRule="auto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529256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710" w:rsidRPr="00D2496B">
              <w:rPr>
                <w:rFonts w:asciiTheme="majorHAnsi" w:eastAsia="Arial" w:hAnsiTheme="majorHAnsi"/>
              </w:rPr>
              <w:t xml:space="preserve"> </w:t>
            </w:r>
            <w:r w:rsidR="00D2496B" w:rsidRPr="00D2496B">
              <w:rPr>
                <w:rFonts w:asciiTheme="majorHAnsi" w:eastAsia="Arial" w:hAnsiTheme="majorHAnsi"/>
              </w:rPr>
              <w:t>SI - Soziale Integration</w:t>
            </w:r>
          </w:p>
          <w:p w14:paraId="0E6DE47C" w14:textId="07C7F123" w:rsidR="00D2496B" w:rsidRPr="00BC4D41" w:rsidRDefault="00D2496B" w:rsidP="00C75AED">
            <w:pPr>
              <w:spacing w:before="40" w:after="40" w:line="276" w:lineRule="auto"/>
              <w:rPr>
                <w:rFonts w:asciiTheme="majorHAnsi" w:eastAsia="Arial" w:hAnsiTheme="majorHAnsi"/>
              </w:rPr>
            </w:pP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E3278A" w14:textId="56E93BBD" w:rsidR="00D2496B" w:rsidRPr="00BC4D41" w:rsidRDefault="00D21288" w:rsidP="00C75AED">
            <w:pPr>
              <w:spacing w:before="120" w:line="276" w:lineRule="auto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1239637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Berufliche Abklärung </w:t>
            </w:r>
          </w:p>
          <w:p w14:paraId="2D709F58" w14:textId="5FEA8B22" w:rsidR="00D2496B" w:rsidRPr="00BC4D41" w:rsidRDefault="00D21288" w:rsidP="00C75AED">
            <w:pPr>
              <w:spacing w:line="276" w:lineRule="auto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1784182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Starterkit Bewerbungsdossier</w:t>
            </w:r>
          </w:p>
          <w:p w14:paraId="549DAE03" w14:textId="18D8C373" w:rsidR="00D2496B" w:rsidRPr="00BC4D41" w:rsidRDefault="00D21288" w:rsidP="00C75AED">
            <w:pPr>
              <w:spacing w:line="276" w:lineRule="auto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1507592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Coaching / Workshop</w:t>
            </w:r>
          </w:p>
          <w:p w14:paraId="58C9C529" w14:textId="4959DC5C" w:rsidR="00D2496B" w:rsidRDefault="00D21288" w:rsidP="00C75AED">
            <w:pPr>
              <w:spacing w:line="276" w:lineRule="auto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178309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BC4D41">
              <w:rPr>
                <w:rFonts w:asciiTheme="majorHAnsi" w:eastAsia="Arial" w:hAnsiTheme="majorHAnsi"/>
              </w:rPr>
              <w:t xml:space="preserve"> schulische Tests</w:t>
            </w:r>
          </w:p>
          <w:p w14:paraId="40298806" w14:textId="501AF95C" w:rsidR="00D2496B" w:rsidRPr="00512017" w:rsidRDefault="00D21288" w:rsidP="00C75AED">
            <w:pPr>
              <w:spacing w:line="276" w:lineRule="auto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566616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71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710" w:rsidRPr="00512017">
              <w:rPr>
                <w:rFonts w:asciiTheme="majorHAnsi" w:eastAsia="Arial" w:hAnsiTheme="majorHAnsi"/>
              </w:rPr>
              <w:t xml:space="preserve"> </w:t>
            </w:r>
            <w:r w:rsidR="00D2496B" w:rsidRPr="00512017">
              <w:rPr>
                <w:rFonts w:asciiTheme="majorHAnsi" w:eastAsia="Arial" w:hAnsiTheme="majorHAnsi"/>
              </w:rPr>
              <w:t>Einzelmodul Bewerbungsunterstützung</w:t>
            </w:r>
          </w:p>
          <w:p w14:paraId="61AD88DC" w14:textId="397C8B5D" w:rsidR="00D2496B" w:rsidRPr="00512017" w:rsidRDefault="00D21288" w:rsidP="00C75AED">
            <w:pPr>
              <w:spacing w:line="276" w:lineRule="auto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1698770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71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D4710" w:rsidRPr="00512017">
              <w:rPr>
                <w:rFonts w:asciiTheme="majorHAnsi" w:eastAsia="Arial" w:hAnsiTheme="majorHAnsi"/>
              </w:rPr>
              <w:t xml:space="preserve"> </w:t>
            </w:r>
            <w:r w:rsidR="00D2496B" w:rsidRPr="00512017">
              <w:rPr>
                <w:rFonts w:asciiTheme="majorHAnsi" w:eastAsia="Arial" w:hAnsiTheme="majorHAnsi"/>
              </w:rPr>
              <w:t>Vermittlung</w:t>
            </w:r>
          </w:p>
          <w:p w14:paraId="59683B55" w14:textId="26D42372" w:rsidR="005E3524" w:rsidRPr="00BC4D41" w:rsidRDefault="00D21288" w:rsidP="00C75AED">
            <w:pPr>
              <w:spacing w:line="276" w:lineRule="auto"/>
              <w:ind w:left="143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1341193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471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2496B" w:rsidRPr="00512017">
              <w:rPr>
                <w:rFonts w:asciiTheme="majorHAnsi" w:eastAsia="Arial" w:hAnsiTheme="majorHAnsi"/>
              </w:rPr>
              <w:t xml:space="preserve"> Nachbetreuung</w:t>
            </w:r>
          </w:p>
        </w:tc>
      </w:tr>
    </w:tbl>
    <w:p w14:paraId="2A3D0BBA" w14:textId="77777777" w:rsidR="005E3524" w:rsidRDefault="005E3524" w:rsidP="00C75AED">
      <w:r>
        <w:lastRenderedPageBreak/>
        <w:br w:type="page"/>
      </w: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5528"/>
      </w:tblGrid>
      <w:tr w:rsidR="00512017" w:rsidRPr="00BC4D41" w14:paraId="1D4913EC" w14:textId="77777777" w:rsidTr="00512017">
        <w:trPr>
          <w:trHeight w:val="426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0B858B99" w14:textId="6B4E8DA5" w:rsidR="00512017" w:rsidRPr="00FE6AA8" w:rsidRDefault="00512017" w:rsidP="00BF05FD">
            <w:pPr>
              <w:spacing w:line="0" w:lineRule="atLeast"/>
              <w:ind w:left="142"/>
              <w:rPr>
                <w:rFonts w:asciiTheme="majorHAnsi" w:eastAsia="Arial" w:hAnsiTheme="majorHAnsi"/>
                <w:sz w:val="22"/>
                <w:szCs w:val="22"/>
              </w:rPr>
            </w:pPr>
            <w:r w:rsidRPr="00FE6AA8">
              <w:rPr>
                <w:rFonts w:asciiTheme="majorHAnsi" w:eastAsia="Arial" w:hAnsiTheme="majorHAnsi"/>
                <w:b/>
                <w:sz w:val="22"/>
                <w:szCs w:val="22"/>
              </w:rPr>
              <w:lastRenderedPageBreak/>
              <w:t>KIA</w:t>
            </w:r>
          </w:p>
        </w:tc>
      </w:tr>
      <w:tr w:rsidR="00F708A7" w:rsidRPr="00BC4D41" w14:paraId="13B8D30C" w14:textId="77777777" w:rsidTr="00B579EF">
        <w:trPr>
          <w:trHeight w:val="416"/>
        </w:trPr>
        <w:tc>
          <w:tcPr>
            <w:tcW w:w="9781" w:type="dxa"/>
            <w:gridSpan w:val="2"/>
            <w:tcBorders>
              <w:top w:val="single" w:sz="4" w:space="0" w:color="auto"/>
            </w:tcBorders>
            <w:vAlign w:val="center"/>
          </w:tcPr>
          <w:p w14:paraId="3E8BC95D" w14:textId="7C11F45F" w:rsidR="00F708A7" w:rsidRPr="00BC4D41" w:rsidRDefault="00D21288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-66034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708A7" w:rsidRPr="00BC4D41">
              <w:rPr>
                <w:rFonts w:asciiTheme="majorHAnsi" w:eastAsia="Arial" w:hAnsiTheme="majorHAnsi"/>
              </w:rPr>
              <w:t xml:space="preserve"> KIA Spiez</w:t>
            </w:r>
          </w:p>
        </w:tc>
      </w:tr>
      <w:tr w:rsidR="00420D87" w:rsidRPr="00BC4D41" w14:paraId="65EFE8DF" w14:textId="77777777" w:rsidTr="00F708A7">
        <w:trPr>
          <w:trHeight w:val="411"/>
        </w:trPr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14:paraId="4069022B" w14:textId="719BE5DA" w:rsidR="00420D87" w:rsidRPr="00BC4D41" w:rsidRDefault="00420D87" w:rsidP="00BF05FD">
            <w:pPr>
              <w:spacing w:line="0" w:lineRule="atLeast"/>
              <w:ind w:left="142"/>
              <w:rPr>
                <w:rFonts w:asciiTheme="majorHAnsi" w:hAnsiTheme="majorHAnsi"/>
              </w:rPr>
            </w:pPr>
            <w:r w:rsidRPr="00BC4D41">
              <w:rPr>
                <w:rFonts w:asciiTheme="majorHAnsi" w:eastAsia="Arial" w:hAnsiTheme="majorHAnsi"/>
              </w:rPr>
              <w:t>Anmeldung ETCETERA bereits erfolgt</w:t>
            </w:r>
            <w:r w:rsidR="00F708A7"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14:paraId="17850A7C" w14:textId="138EB45B" w:rsidR="00420D87" w:rsidRPr="00BC4D41" w:rsidRDefault="00D21288" w:rsidP="00BF05FD">
            <w:pPr>
              <w:spacing w:line="0" w:lineRule="atLeast"/>
              <w:ind w:left="142"/>
              <w:rPr>
                <w:rFonts w:asciiTheme="majorHAnsi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74044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0D87" w:rsidRPr="00BC4D41">
              <w:rPr>
                <w:rFonts w:asciiTheme="majorHAnsi" w:eastAsia="Arial" w:hAnsiTheme="majorHAnsi"/>
              </w:rPr>
              <w:t xml:space="preserve"> ja     </w:t>
            </w:r>
            <w:sdt>
              <w:sdtPr>
                <w:rPr>
                  <w:rFonts w:asciiTheme="majorHAnsi" w:eastAsia="Arial" w:hAnsiTheme="majorHAnsi"/>
                </w:rPr>
                <w:id w:val="-636018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0D87" w:rsidRPr="00BC4D41">
              <w:rPr>
                <w:rFonts w:asciiTheme="majorHAnsi" w:eastAsia="Arial" w:hAnsiTheme="majorHAnsi"/>
              </w:rPr>
              <w:t xml:space="preserve"> nein</w:t>
            </w:r>
          </w:p>
        </w:tc>
      </w:tr>
      <w:tr w:rsidR="00AA30F7" w:rsidRPr="00BC4D41" w14:paraId="428D3668" w14:textId="77777777" w:rsidTr="00AA30F7">
        <w:trPr>
          <w:trHeight w:val="278"/>
        </w:trPr>
        <w:tc>
          <w:tcPr>
            <w:tcW w:w="9781" w:type="dxa"/>
            <w:gridSpan w:val="2"/>
            <w:tcBorders>
              <w:top w:val="single" w:sz="4" w:space="0" w:color="auto"/>
            </w:tcBorders>
            <w:vAlign w:val="center"/>
          </w:tcPr>
          <w:p w14:paraId="7C1B68B7" w14:textId="77777777" w:rsidR="00AA30F7" w:rsidRPr="00AA30F7" w:rsidRDefault="00AA30F7" w:rsidP="00C75AED">
            <w:pPr>
              <w:spacing w:line="0" w:lineRule="atLeast"/>
              <w:rPr>
                <w:rFonts w:asciiTheme="majorHAnsi" w:eastAsia="Arial" w:hAnsiTheme="majorHAnsi"/>
              </w:rPr>
            </w:pPr>
          </w:p>
        </w:tc>
      </w:tr>
      <w:tr w:rsidR="00512017" w:rsidRPr="00BC4D41" w14:paraId="0EF89BC3" w14:textId="77777777" w:rsidTr="00512017">
        <w:trPr>
          <w:trHeight w:val="425"/>
        </w:trPr>
        <w:tc>
          <w:tcPr>
            <w:tcW w:w="9781" w:type="dxa"/>
            <w:gridSpan w:val="2"/>
            <w:tcBorders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1D45847E" w14:textId="39EF3079" w:rsidR="00512017" w:rsidRPr="00FE6AA8" w:rsidRDefault="00512017" w:rsidP="00BF05FD">
            <w:pPr>
              <w:tabs>
                <w:tab w:val="left" w:pos="4519"/>
              </w:tabs>
              <w:spacing w:line="0" w:lineRule="atLeast"/>
              <w:ind w:left="142"/>
              <w:rPr>
                <w:rFonts w:asciiTheme="majorHAnsi" w:hAnsiTheme="majorHAnsi"/>
                <w:sz w:val="22"/>
                <w:szCs w:val="22"/>
              </w:rPr>
            </w:pPr>
            <w:r w:rsidRPr="00FE6AA8">
              <w:rPr>
                <w:rFonts w:asciiTheme="majorHAnsi" w:eastAsia="Arial" w:hAnsiTheme="majorHAnsi"/>
                <w:b/>
                <w:sz w:val="22"/>
                <w:szCs w:val="22"/>
              </w:rPr>
              <w:t>ETCETERA</w:t>
            </w:r>
          </w:p>
        </w:tc>
      </w:tr>
      <w:tr w:rsidR="00420D87" w:rsidRPr="00BC4D41" w14:paraId="70E74547" w14:textId="77777777" w:rsidTr="00F708A7">
        <w:trPr>
          <w:trHeight w:val="425"/>
        </w:trPr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14:paraId="0FE85E14" w14:textId="64414196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 xml:space="preserve">Anmeldung ETCETERA parallel </w:t>
            </w:r>
            <w:r w:rsidR="00512017">
              <w:rPr>
                <w:rFonts w:asciiTheme="majorHAnsi" w:eastAsia="Arial" w:hAnsiTheme="majorHAnsi"/>
              </w:rPr>
              <w:t>erwünscht</w:t>
            </w:r>
            <w:r w:rsidR="00F708A7"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14:paraId="606DD73E" w14:textId="5E038095" w:rsidR="00420D87" w:rsidRPr="00BC4D41" w:rsidRDefault="00D21288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1153340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0D87" w:rsidRPr="00BC4D41">
              <w:rPr>
                <w:rFonts w:asciiTheme="majorHAnsi" w:eastAsia="Arial" w:hAnsiTheme="majorHAnsi"/>
              </w:rPr>
              <w:t xml:space="preserve"> ja     </w:t>
            </w:r>
            <w:sdt>
              <w:sdtPr>
                <w:rPr>
                  <w:rFonts w:asciiTheme="majorHAnsi" w:eastAsia="Arial" w:hAnsiTheme="majorHAnsi"/>
                </w:rPr>
                <w:id w:val="1666282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20D87" w:rsidRPr="00BC4D41">
              <w:rPr>
                <w:rFonts w:asciiTheme="majorHAnsi" w:eastAsia="Arial" w:hAnsiTheme="majorHAnsi"/>
              </w:rPr>
              <w:t xml:space="preserve"> nein</w:t>
            </w:r>
          </w:p>
        </w:tc>
      </w:tr>
    </w:tbl>
    <w:p w14:paraId="20E1D5A6" w14:textId="77777777" w:rsidR="00420D87" w:rsidRPr="00BC4D41" w:rsidRDefault="00420D87" w:rsidP="00C75AED">
      <w:pPr>
        <w:rPr>
          <w:rFonts w:asciiTheme="majorHAnsi" w:hAnsiTheme="majorHAnsi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1559"/>
        <w:gridCol w:w="3402"/>
      </w:tblGrid>
      <w:tr w:rsidR="00420D87" w:rsidRPr="00BC4D41" w14:paraId="0508CDBE" w14:textId="77777777" w:rsidTr="005E3524">
        <w:trPr>
          <w:trHeight w:val="463"/>
        </w:trPr>
        <w:tc>
          <w:tcPr>
            <w:tcW w:w="9781" w:type="dxa"/>
            <w:gridSpan w:val="3"/>
            <w:tcBorders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12CE07AA" w14:textId="77777777" w:rsidR="00420D87" w:rsidRPr="00FE6AA8" w:rsidRDefault="00420D87" w:rsidP="00BF05FD">
            <w:pPr>
              <w:spacing w:line="0" w:lineRule="atLeast"/>
              <w:ind w:left="142"/>
              <w:rPr>
                <w:rFonts w:asciiTheme="majorHAnsi" w:eastAsia="Times New Roman" w:hAnsiTheme="majorHAnsi"/>
                <w:sz w:val="22"/>
                <w:szCs w:val="22"/>
              </w:rPr>
            </w:pPr>
            <w:r w:rsidRPr="00FE6AA8">
              <w:rPr>
                <w:rFonts w:asciiTheme="majorHAnsi" w:eastAsia="Arial" w:hAnsiTheme="majorHAnsi"/>
                <w:b/>
                <w:sz w:val="22"/>
                <w:szCs w:val="22"/>
              </w:rPr>
              <w:t>Angaben zu Ausbildung, Berufserfahrung und Beschäftigungsgrad</w:t>
            </w:r>
          </w:p>
        </w:tc>
      </w:tr>
      <w:tr w:rsidR="00AA30F7" w:rsidRPr="00BC4D41" w14:paraId="1B499EF8" w14:textId="7CAE8808" w:rsidTr="00B97097">
        <w:trPr>
          <w:trHeight w:val="359"/>
        </w:trPr>
        <w:tc>
          <w:tcPr>
            <w:tcW w:w="4820" w:type="dxa"/>
            <w:tcBorders>
              <w:top w:val="single" w:sz="4" w:space="0" w:color="auto"/>
            </w:tcBorders>
            <w:vAlign w:val="center"/>
          </w:tcPr>
          <w:p w14:paraId="3DC9A25A" w14:textId="3F160644" w:rsidR="00AA30F7" w:rsidRPr="00BC4D41" w:rsidRDefault="00AA30F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bookmarkStart w:id="0" w:name="_Hlk216168274"/>
            <w:r w:rsidRPr="00BC4D41">
              <w:rPr>
                <w:rFonts w:asciiTheme="majorHAnsi" w:eastAsia="Arial" w:hAnsiTheme="majorHAnsi"/>
              </w:rPr>
              <w:t>Ausbildung in der Schweiz und/oder im Ausland</w:t>
            </w:r>
            <w:r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7E41219" w14:textId="49E57D06" w:rsidR="00AA30F7" w:rsidRPr="00BC4D41" w:rsidRDefault="00D21288" w:rsidP="00BF05FD">
            <w:pPr>
              <w:spacing w:line="0" w:lineRule="atLeast"/>
              <w:ind w:left="142"/>
              <w:rPr>
                <w:rFonts w:asciiTheme="majorHAnsi" w:eastAsia="Times New Roman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627898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5A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30F7" w:rsidRPr="00BC4D41">
              <w:rPr>
                <w:rFonts w:asciiTheme="majorHAnsi" w:eastAsia="Arial" w:hAnsiTheme="majorHAnsi"/>
              </w:rPr>
              <w:t xml:space="preserve"> </w:t>
            </w:r>
            <w:r w:rsidR="00AA30F7">
              <w:rPr>
                <w:rFonts w:asciiTheme="majorHAnsi" w:eastAsia="Arial" w:hAnsiTheme="majorHAnsi"/>
              </w:rPr>
              <w:t>ja</w:t>
            </w:r>
            <w:r w:rsidR="00AA30F7" w:rsidRPr="00BC4D41">
              <w:rPr>
                <w:rFonts w:asciiTheme="majorHAnsi" w:eastAsia="Arial" w:hAnsiTheme="majorHAnsi"/>
              </w:rPr>
              <w:t xml:space="preserve">     </w:t>
            </w:r>
            <w:sdt>
              <w:sdtPr>
                <w:rPr>
                  <w:rFonts w:asciiTheme="majorHAnsi" w:eastAsia="Arial" w:hAnsiTheme="majorHAnsi"/>
                </w:rPr>
                <w:id w:val="231744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30F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30F7" w:rsidRPr="00BC4D41">
              <w:rPr>
                <w:rFonts w:asciiTheme="majorHAnsi" w:eastAsia="Arial" w:hAnsiTheme="majorHAnsi"/>
              </w:rPr>
              <w:t xml:space="preserve"> </w:t>
            </w:r>
            <w:r w:rsidR="00AA30F7">
              <w:rPr>
                <w:rFonts w:asciiTheme="majorHAnsi" w:eastAsia="Arial" w:hAnsiTheme="majorHAnsi"/>
              </w:rPr>
              <w:t xml:space="preserve">nein        </w:t>
            </w:r>
          </w:p>
        </w:tc>
        <w:sdt>
          <w:sdtPr>
            <w:rPr>
              <w:rFonts w:ascii="Barlow" w:hAnsi="Barlow"/>
            </w:rPr>
            <w:id w:val="160818434"/>
            <w:placeholder>
              <w:docPart w:val="137EA99132254A9691F9DA27C3B34963"/>
            </w:placeholder>
            <w:showingPlcHdr/>
            <w:text/>
          </w:sdtPr>
          <w:sdtContent>
            <w:tc>
              <w:tcPr>
                <w:tcW w:w="3402" w:type="dxa"/>
                <w:tcBorders>
                  <w:top w:val="single" w:sz="4" w:space="0" w:color="auto"/>
                </w:tcBorders>
                <w:vAlign w:val="center"/>
              </w:tcPr>
              <w:p w14:paraId="4EA59543" w14:textId="72F4A639" w:rsidR="00AA30F7" w:rsidRPr="00BC4D41" w:rsidRDefault="00DD375D" w:rsidP="00DD375D">
                <w:pPr>
                  <w:spacing w:line="0" w:lineRule="atLeast"/>
                  <w:ind w:left="145"/>
                  <w:rPr>
                    <w:rFonts w:asciiTheme="majorHAnsi" w:eastAsia="Times New Roman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bookmarkEnd w:id="0"/>
      <w:tr w:rsidR="00420D87" w:rsidRPr="00BC4D41" w14:paraId="31139C7A" w14:textId="77777777" w:rsidTr="00AA30F7">
        <w:trPr>
          <w:trHeight w:val="368"/>
        </w:trPr>
        <w:tc>
          <w:tcPr>
            <w:tcW w:w="4820" w:type="dxa"/>
            <w:vAlign w:val="center"/>
          </w:tcPr>
          <w:p w14:paraId="72644EA8" w14:textId="30016082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Berufserfahrung in der Schweiz und/oder im Ausland</w:t>
            </w:r>
            <w:r w:rsidR="00F708A7"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4961" w:type="dxa"/>
            <w:gridSpan w:val="2"/>
            <w:vAlign w:val="center"/>
          </w:tcPr>
          <w:tbl>
            <w:tblPr>
              <w:tblW w:w="978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56"/>
              <w:gridCol w:w="8225"/>
            </w:tblGrid>
            <w:tr w:rsidR="00AA30F7" w:rsidRPr="00BC4D41" w14:paraId="05D52CD1" w14:textId="77777777" w:rsidTr="00B97097">
              <w:trPr>
                <w:trHeight w:val="359"/>
              </w:trPr>
              <w:tc>
                <w:tcPr>
                  <w:tcW w:w="1556" w:type="dxa"/>
                  <w:tcBorders>
                    <w:top w:val="single" w:sz="4" w:space="0" w:color="auto"/>
                  </w:tcBorders>
                  <w:vAlign w:val="center"/>
                </w:tcPr>
                <w:p w14:paraId="75ACCF4E" w14:textId="06AF7BF2" w:rsidR="00AA30F7" w:rsidRPr="00BC4D41" w:rsidRDefault="00D21288" w:rsidP="00BF05FD">
                  <w:pPr>
                    <w:spacing w:line="0" w:lineRule="atLeast"/>
                    <w:ind w:left="142"/>
                    <w:rPr>
                      <w:rFonts w:asciiTheme="majorHAnsi" w:eastAsia="Times New Roman" w:hAnsiTheme="majorHAnsi"/>
                    </w:rPr>
                  </w:pPr>
                  <w:sdt>
                    <w:sdtPr>
                      <w:rPr>
                        <w:rFonts w:asciiTheme="majorHAnsi" w:eastAsia="Arial" w:hAnsiTheme="majorHAnsi"/>
                      </w:rPr>
                      <w:id w:val="103716433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AA30F7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AA30F7" w:rsidRPr="00BC4D41">
                    <w:rPr>
                      <w:rFonts w:asciiTheme="majorHAnsi" w:eastAsia="Arial" w:hAnsiTheme="majorHAnsi"/>
                    </w:rPr>
                    <w:t xml:space="preserve"> </w:t>
                  </w:r>
                  <w:r w:rsidR="00AA30F7">
                    <w:rPr>
                      <w:rFonts w:asciiTheme="majorHAnsi" w:eastAsia="Arial" w:hAnsiTheme="majorHAnsi"/>
                    </w:rPr>
                    <w:t>ja</w:t>
                  </w:r>
                  <w:r w:rsidR="00AA30F7" w:rsidRPr="00BC4D41">
                    <w:rPr>
                      <w:rFonts w:asciiTheme="majorHAnsi" w:eastAsia="Arial" w:hAnsiTheme="majorHAnsi"/>
                    </w:rPr>
                    <w:t xml:space="preserve">     </w:t>
                  </w:r>
                  <w:sdt>
                    <w:sdtPr>
                      <w:rPr>
                        <w:rFonts w:asciiTheme="majorHAnsi" w:eastAsia="Arial" w:hAnsiTheme="majorHAnsi"/>
                      </w:rPr>
                      <w:id w:val="4625434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AA30F7" w:rsidRPr="00BC4D41">
                    <w:rPr>
                      <w:rFonts w:asciiTheme="majorHAnsi" w:eastAsia="Arial" w:hAnsiTheme="majorHAnsi"/>
                    </w:rPr>
                    <w:t xml:space="preserve"> </w:t>
                  </w:r>
                  <w:r w:rsidR="00AA30F7">
                    <w:rPr>
                      <w:rFonts w:asciiTheme="majorHAnsi" w:eastAsia="Arial" w:hAnsiTheme="majorHAnsi"/>
                    </w:rPr>
                    <w:t xml:space="preserve">nein        </w:t>
                  </w:r>
                </w:p>
              </w:tc>
              <w:sdt>
                <w:sdtPr>
                  <w:rPr>
                    <w:rFonts w:ascii="Barlow" w:hAnsi="Barlow"/>
                  </w:rPr>
                  <w:id w:val="114029386"/>
                  <w:placeholder>
                    <w:docPart w:val="DB779463B49A4A75A31740B26AA29236"/>
                  </w:placeholder>
                  <w:showingPlcHdr/>
                  <w:text/>
                </w:sdtPr>
                <w:sdtContent>
                  <w:tc>
                    <w:tcPr>
                      <w:tcW w:w="8225" w:type="dxa"/>
                      <w:tcBorders>
                        <w:top w:val="single" w:sz="4" w:space="0" w:color="auto"/>
                      </w:tcBorders>
                      <w:vAlign w:val="center"/>
                    </w:tcPr>
                    <w:p w14:paraId="0199D6E1" w14:textId="6A6EECF4" w:rsidR="00AA30F7" w:rsidRPr="00BC4D41" w:rsidRDefault="00DD375D" w:rsidP="00BF05FD">
                      <w:pPr>
                        <w:spacing w:line="0" w:lineRule="atLeast"/>
                        <w:ind w:left="142"/>
                        <w:rPr>
                          <w:rFonts w:asciiTheme="majorHAnsi" w:eastAsia="Times New Roman" w:hAnsiTheme="majorHAnsi"/>
                        </w:rPr>
                      </w:pPr>
                      <w:r w:rsidRPr="00145DC4">
                        <w:rPr>
                          <w:rStyle w:val="Platzhaltertext"/>
                          <w:vanish/>
                        </w:rPr>
                        <w:t>Hier klicken</w:t>
                      </w:r>
                    </w:p>
                  </w:tc>
                </w:sdtContent>
              </w:sdt>
            </w:tr>
          </w:tbl>
          <w:p w14:paraId="0D2A7693" w14:textId="395063DB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Times New Roman" w:hAnsiTheme="majorHAnsi"/>
              </w:rPr>
            </w:pPr>
          </w:p>
        </w:tc>
      </w:tr>
      <w:tr w:rsidR="00420D87" w:rsidRPr="00BC4D41" w14:paraId="46C109BA" w14:textId="77777777" w:rsidTr="00AA30F7">
        <w:trPr>
          <w:trHeight w:val="360"/>
        </w:trPr>
        <w:tc>
          <w:tcPr>
            <w:tcW w:w="4820" w:type="dxa"/>
            <w:vAlign w:val="center"/>
          </w:tcPr>
          <w:p w14:paraId="5866BB34" w14:textId="77777777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Vorgesehener Beschäftigungsgrad im Programm</w:t>
            </w:r>
          </w:p>
        </w:tc>
        <w:tc>
          <w:tcPr>
            <w:tcW w:w="4961" w:type="dxa"/>
            <w:gridSpan w:val="2"/>
            <w:vAlign w:val="center"/>
          </w:tcPr>
          <w:p w14:paraId="78288D48" w14:textId="4125FBF5" w:rsidR="00420D87" w:rsidRPr="00BC4D41" w:rsidRDefault="002E60B5" w:rsidP="00060D56">
            <w:pPr>
              <w:spacing w:line="0" w:lineRule="atLeast"/>
              <w:ind w:left="145"/>
              <w:rPr>
                <w:rFonts w:asciiTheme="majorHAnsi" w:hAnsiTheme="majorHAnsi"/>
              </w:rPr>
            </w:pPr>
            <w:sdt>
              <w:sdtPr>
                <w:rPr>
                  <w:rFonts w:asciiTheme="majorHAnsi" w:hAnsiTheme="majorHAnsi"/>
                </w:rPr>
                <w:id w:val="-793751049"/>
                <w:placeholder>
                  <w:docPart w:val="996B2303720A4402AE66151B25E4132B"/>
                </w:placeholder>
              </w:sdtPr>
              <w:sdtContent>
                <w:r w:rsidR="0022222F">
                  <w:rPr>
                    <w:rFonts w:asciiTheme="majorHAnsi" w:hAnsiTheme="majorHAnsi"/>
                  </w:rPr>
                  <w:t xml:space="preserve"> </w:t>
                </w:r>
              </w:sdtContent>
            </w:sdt>
            <w:r w:rsidR="0022222F">
              <w:rPr>
                <w:rFonts w:asciiTheme="majorHAnsi" w:hAnsiTheme="majorHAnsi"/>
              </w:rPr>
              <w:t xml:space="preserve"> </w:t>
            </w:r>
            <w:r w:rsidR="00060D56">
              <w:rPr>
                <w:rFonts w:asciiTheme="majorHAnsi" w:hAnsiTheme="majorHAnsi"/>
              </w:rPr>
              <w:t xml:space="preserve"> </w:t>
            </w:r>
            <w:r w:rsidR="0052406D">
              <w:rPr>
                <w:rFonts w:asciiTheme="majorHAnsi" w:hAnsiTheme="majorHAnsi"/>
              </w:rPr>
              <w:t>%</w:t>
            </w:r>
          </w:p>
        </w:tc>
      </w:tr>
      <w:tr w:rsidR="00420D87" w:rsidRPr="00BC4D41" w14:paraId="2FBCCDC9" w14:textId="77777777" w:rsidTr="00AA30F7">
        <w:trPr>
          <w:trHeight w:val="360"/>
        </w:trPr>
        <w:tc>
          <w:tcPr>
            <w:tcW w:w="4820" w:type="dxa"/>
            <w:vAlign w:val="center"/>
          </w:tcPr>
          <w:p w14:paraId="769F0719" w14:textId="22B8B3B0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Bei weniger als 100% bitte die Gründe angeben:</w:t>
            </w:r>
          </w:p>
        </w:tc>
        <w:sdt>
          <w:sdtPr>
            <w:rPr>
              <w:rFonts w:asciiTheme="majorHAnsi" w:hAnsiTheme="majorHAnsi"/>
            </w:rPr>
            <w:id w:val="-1075204267"/>
            <w:placeholder>
              <w:docPart w:val="B365DF320E5C4B8ABF46D40A276A7265"/>
            </w:placeholder>
          </w:sdtPr>
          <w:sdtContent>
            <w:tc>
              <w:tcPr>
                <w:tcW w:w="4961" w:type="dxa"/>
                <w:gridSpan w:val="2"/>
                <w:vAlign w:val="center"/>
              </w:tcPr>
              <w:p w14:paraId="4DE044D0" w14:textId="255A0B4E" w:rsidR="00420D87" w:rsidRPr="00BC4D41" w:rsidRDefault="0022222F" w:rsidP="000C5A4A">
                <w:pPr>
                  <w:spacing w:line="0" w:lineRule="atLeast"/>
                  <w:ind w:left="145"/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</w:rPr>
                  <w:t xml:space="preserve"> </w:t>
                </w:r>
              </w:p>
            </w:tc>
          </w:sdtContent>
        </w:sdt>
      </w:tr>
    </w:tbl>
    <w:p w14:paraId="792F52E9" w14:textId="77777777" w:rsidR="00420D87" w:rsidRPr="00BC4D41" w:rsidRDefault="00420D87" w:rsidP="00C75AED">
      <w:pPr>
        <w:spacing w:line="200" w:lineRule="exact"/>
        <w:rPr>
          <w:rFonts w:asciiTheme="majorHAnsi" w:eastAsia="Times New Roman" w:hAnsiTheme="majorHAnsi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701"/>
        <w:gridCol w:w="2410"/>
        <w:gridCol w:w="2551"/>
      </w:tblGrid>
      <w:tr w:rsidR="00420D87" w:rsidRPr="00BC4D41" w14:paraId="5AAF89D7" w14:textId="77777777" w:rsidTr="00C75AED">
        <w:trPr>
          <w:trHeight w:val="464"/>
        </w:trPr>
        <w:tc>
          <w:tcPr>
            <w:tcW w:w="9781" w:type="dxa"/>
            <w:gridSpan w:val="4"/>
            <w:tcBorders>
              <w:bottom w:val="single" w:sz="4" w:space="0" w:color="auto"/>
            </w:tcBorders>
            <w:shd w:val="clear" w:color="auto" w:fill="F1F1F1" w:themeFill="background2" w:themeFillTint="33"/>
            <w:vAlign w:val="center"/>
          </w:tcPr>
          <w:p w14:paraId="278CAC02" w14:textId="77777777" w:rsidR="00420D87" w:rsidRPr="00FE6AA8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  <w:sz w:val="22"/>
                <w:szCs w:val="22"/>
              </w:rPr>
            </w:pPr>
            <w:r w:rsidRPr="00FE6AA8">
              <w:rPr>
                <w:rFonts w:asciiTheme="majorHAnsi" w:hAnsiTheme="majorHAnsi"/>
                <w:b/>
                <w:sz w:val="22"/>
                <w:szCs w:val="22"/>
              </w:rPr>
              <w:t>Ergänzende Angaben</w:t>
            </w:r>
          </w:p>
        </w:tc>
      </w:tr>
      <w:tr w:rsidR="00936F1A" w:rsidRPr="00BC4D41" w14:paraId="7B6ABE4E" w14:textId="77777777" w:rsidTr="00B97097">
        <w:trPr>
          <w:trHeight w:val="419"/>
        </w:trPr>
        <w:tc>
          <w:tcPr>
            <w:tcW w:w="3119" w:type="dxa"/>
            <w:vAlign w:val="center"/>
          </w:tcPr>
          <w:p w14:paraId="1B47D107" w14:textId="49DFDDC4" w:rsidR="00936F1A" w:rsidRPr="00BC4D41" w:rsidRDefault="00936F1A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Erstanmeldung</w:t>
            </w:r>
            <w:r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1701" w:type="dxa"/>
            <w:vAlign w:val="center"/>
          </w:tcPr>
          <w:p w14:paraId="2D2ABDCE" w14:textId="5FED4BC0" w:rsidR="00936F1A" w:rsidRPr="00BC4D41" w:rsidRDefault="00D21288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MS Gothic" w:hAnsiTheme="majorHAnsi"/>
                </w:rPr>
                <w:id w:val="148889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36F1A" w:rsidRPr="00F708A7">
              <w:rPr>
                <w:rFonts w:asciiTheme="majorHAnsi" w:eastAsia="MS Gothic" w:hAnsiTheme="majorHAnsi"/>
              </w:rPr>
              <w:t xml:space="preserve"> ja</w:t>
            </w:r>
            <w:r w:rsidR="00936F1A" w:rsidRPr="00BC4D41">
              <w:rPr>
                <w:rFonts w:asciiTheme="majorHAnsi" w:eastAsia="Arial" w:hAnsiTheme="majorHAnsi"/>
              </w:rPr>
              <w:t xml:space="preserve">     </w:t>
            </w:r>
            <w:sdt>
              <w:sdtPr>
                <w:rPr>
                  <w:rFonts w:asciiTheme="majorHAnsi" w:eastAsia="Arial" w:hAnsiTheme="majorHAnsi"/>
                </w:rPr>
                <w:id w:val="-2050285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6F1A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36F1A" w:rsidRPr="00BC4D41">
              <w:rPr>
                <w:rFonts w:asciiTheme="majorHAnsi" w:eastAsia="Arial" w:hAnsiTheme="majorHAnsi"/>
              </w:rPr>
              <w:t xml:space="preserve"> nein</w:t>
            </w:r>
            <w:r w:rsidR="00936F1A"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2410" w:type="dxa"/>
            <w:vAlign w:val="center"/>
          </w:tcPr>
          <w:p w14:paraId="1CCAA6A3" w14:textId="2C4B924E" w:rsidR="00936F1A" w:rsidRPr="00BC4D41" w:rsidRDefault="00936F1A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Datum letzte Anmeldung</w:t>
            </w:r>
            <w:r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2551" w:type="dxa"/>
            <w:vAlign w:val="center"/>
          </w:tcPr>
          <w:p w14:paraId="5BC04D85" w14:textId="4319085D" w:rsidR="00936F1A" w:rsidRPr="00BC4D41" w:rsidRDefault="00D21288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Arial" w:hAnsiTheme="majorHAnsi"/>
                </w:rPr>
                <w:id w:val="2065980991"/>
                <w:placeholder>
                  <w:docPart w:val="F5C41650C91D41C4848C3AB40E8CD12E"/>
                </w:placeholder>
                <w:date>
                  <w:dateFormat w:val="d. MMMM yyyy"/>
                  <w:lid w:val="de-CH"/>
                  <w:storeMappedDataAs w:val="dateTime"/>
                  <w:calendar w:val="gregorian"/>
                </w:date>
              </w:sdtPr>
              <w:sdtEndPr/>
              <w:sdtContent>
                <w:r w:rsidR="00E65DE2">
                  <w:rPr>
                    <w:rFonts w:asciiTheme="majorHAnsi" w:eastAsia="Arial" w:hAnsiTheme="majorHAnsi"/>
                  </w:rPr>
                  <w:t xml:space="preserve"> </w:t>
                </w:r>
              </w:sdtContent>
            </w:sdt>
          </w:p>
        </w:tc>
      </w:tr>
      <w:tr w:rsidR="00AA30F7" w:rsidRPr="00BC4D41" w14:paraId="6AE3DF48" w14:textId="77777777" w:rsidTr="00C75AED">
        <w:trPr>
          <w:trHeight w:val="1215"/>
        </w:trPr>
        <w:tc>
          <w:tcPr>
            <w:tcW w:w="3119" w:type="dxa"/>
            <w:vAlign w:val="center"/>
          </w:tcPr>
          <w:p w14:paraId="0C359BEF" w14:textId="173DD2E4" w:rsidR="00AA30F7" w:rsidRPr="00BC4D41" w:rsidRDefault="00AA30F7" w:rsidP="00BF05FD">
            <w:pPr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 xml:space="preserve">Anmeldung im Anschluss      </w:t>
            </w:r>
          </w:p>
          <w:p w14:paraId="7FABD039" w14:textId="77777777" w:rsidR="00AA30F7" w:rsidRPr="00BC4D41" w:rsidRDefault="00AA30F7" w:rsidP="00BF05FD">
            <w:pPr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 xml:space="preserve">an AP-Programmteilnahme </w:t>
            </w:r>
          </w:p>
          <w:p w14:paraId="14865080" w14:textId="77777777" w:rsidR="00AA30F7" w:rsidRPr="00FE6AA8" w:rsidRDefault="00AA30F7" w:rsidP="00BF05FD">
            <w:pPr>
              <w:ind w:left="142"/>
              <w:rPr>
                <w:rFonts w:asciiTheme="majorHAnsi" w:eastAsia="Arial" w:hAnsiTheme="majorHAnsi"/>
                <w:sz w:val="12"/>
                <w:szCs w:val="12"/>
              </w:rPr>
            </w:pPr>
          </w:p>
          <w:p w14:paraId="505953BA" w14:textId="01CC569C" w:rsidR="00AA30F7" w:rsidRPr="00936F1A" w:rsidRDefault="00AA30F7" w:rsidP="00DD375D">
            <w:pPr>
              <w:spacing w:after="60"/>
              <w:ind w:left="142"/>
              <w:rPr>
                <w:rFonts w:asciiTheme="majorHAnsi" w:eastAsia="Arial" w:hAnsiTheme="majorHAnsi"/>
                <w:i/>
                <w:iCs/>
              </w:rPr>
            </w:pPr>
            <w:r w:rsidRPr="00AA30F7">
              <w:rPr>
                <w:rFonts w:asciiTheme="majorHAnsi" w:eastAsia="Arial" w:hAnsiTheme="majorHAnsi"/>
                <w:b/>
                <w:bCs/>
              </w:rPr>
              <w:t>IV:</w:t>
            </w:r>
            <w:r w:rsidRPr="00936F1A">
              <w:rPr>
                <w:rFonts w:asciiTheme="majorHAnsi" w:eastAsia="Arial" w:hAnsiTheme="majorHAnsi"/>
                <w:i/>
                <w:iCs/>
              </w:rPr>
              <w:t xml:space="preserve"> </w:t>
            </w:r>
            <w:r w:rsidRPr="00AA30F7">
              <w:rPr>
                <w:rFonts w:asciiTheme="majorHAnsi" w:eastAsia="Arial" w:hAnsiTheme="majorHAnsi"/>
              </w:rPr>
              <w:t>Angaben zu Antrag, Rente und</w:t>
            </w:r>
            <w:r w:rsidRPr="00AA30F7">
              <w:rPr>
                <w:rFonts w:asciiTheme="majorHAnsi" w:eastAsia="Arial" w:hAnsiTheme="majorHAnsi"/>
              </w:rPr>
              <w:br/>
              <w:t>Integrationsmassnahmen:</w:t>
            </w:r>
            <w:r w:rsidRPr="00936F1A">
              <w:rPr>
                <w:rFonts w:asciiTheme="majorHAnsi" w:eastAsia="Arial" w:hAnsiTheme="majorHAnsi"/>
                <w:i/>
                <w:iCs/>
              </w:rPr>
              <w:t xml:space="preserve">                    </w:t>
            </w:r>
          </w:p>
        </w:tc>
        <w:tc>
          <w:tcPr>
            <w:tcW w:w="6662" w:type="dxa"/>
            <w:gridSpan w:val="3"/>
          </w:tcPr>
          <w:p w14:paraId="79F1533E" w14:textId="1659F0FD" w:rsidR="00AA30F7" w:rsidRDefault="00D21288" w:rsidP="00BF05FD">
            <w:pPr>
              <w:spacing w:before="120"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MS Gothic" w:hAnsiTheme="majorHAnsi"/>
                </w:rPr>
                <w:id w:val="674072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708A7" w:rsidRPr="00F708A7">
              <w:rPr>
                <w:rFonts w:asciiTheme="majorHAnsi" w:eastAsia="MS Gothic" w:hAnsiTheme="majorHAnsi"/>
              </w:rPr>
              <w:t xml:space="preserve"> ja</w:t>
            </w:r>
            <w:r w:rsidR="00F708A7" w:rsidRPr="00BC4D41">
              <w:rPr>
                <w:rFonts w:asciiTheme="majorHAnsi" w:eastAsia="Arial" w:hAnsiTheme="majorHAnsi"/>
              </w:rPr>
              <w:t xml:space="preserve">     </w:t>
            </w:r>
            <w:sdt>
              <w:sdtPr>
                <w:rPr>
                  <w:rFonts w:asciiTheme="majorHAnsi" w:eastAsia="Arial" w:hAnsiTheme="majorHAnsi"/>
                </w:rPr>
                <w:id w:val="898480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708A7" w:rsidRPr="00BC4D41">
              <w:rPr>
                <w:rFonts w:asciiTheme="majorHAnsi" w:eastAsia="Arial" w:hAnsiTheme="majorHAnsi"/>
              </w:rPr>
              <w:t xml:space="preserve"> nein</w:t>
            </w:r>
          </w:p>
          <w:p w14:paraId="05128430" w14:textId="77777777" w:rsidR="00F708A7" w:rsidRPr="00BC4D41" w:rsidRDefault="00F708A7" w:rsidP="00BF05FD">
            <w:pPr>
              <w:spacing w:before="120" w:line="0" w:lineRule="atLeast"/>
              <w:ind w:left="142"/>
              <w:rPr>
                <w:rFonts w:asciiTheme="majorHAnsi" w:eastAsia="Arial" w:hAnsiTheme="majorHAnsi"/>
              </w:rPr>
            </w:pPr>
          </w:p>
          <w:sdt>
            <w:sdtPr>
              <w:rPr>
                <w:rFonts w:ascii="Barlow" w:hAnsi="Barlow"/>
              </w:rPr>
              <w:id w:val="-2135471990"/>
              <w:placeholder>
                <w:docPart w:val="CAF6A890373945CBBA4DD20E34951405"/>
              </w:placeholder>
              <w:showingPlcHdr/>
              <w:text/>
            </w:sdtPr>
            <w:sdtContent>
              <w:p w14:paraId="370C3898" w14:textId="19FD7878" w:rsidR="00AA30F7" w:rsidRPr="00BC4D41" w:rsidRDefault="00DD375D" w:rsidP="00DD375D">
                <w:pPr>
                  <w:spacing w:after="80" w:line="0" w:lineRule="atLeast"/>
                  <w:rPr>
                    <w:rFonts w:asciiTheme="majorHAnsi" w:eastAsia="Arial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sdtContent>
          </w:sdt>
        </w:tc>
      </w:tr>
      <w:tr w:rsidR="00420D87" w:rsidRPr="00BC4D41" w14:paraId="140BCAE3" w14:textId="77777777" w:rsidTr="00B97097">
        <w:trPr>
          <w:trHeight w:val="622"/>
        </w:trPr>
        <w:tc>
          <w:tcPr>
            <w:tcW w:w="4820" w:type="dxa"/>
            <w:gridSpan w:val="2"/>
            <w:vAlign w:val="center"/>
          </w:tcPr>
          <w:p w14:paraId="42F9B29C" w14:textId="505F5588" w:rsidR="00420D87" w:rsidRPr="00BC4D41" w:rsidRDefault="00420D8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hAnsiTheme="majorHAnsi"/>
              </w:rPr>
              <w:t>Andere involvierte Stellen</w:t>
            </w:r>
            <w:r w:rsidR="00936F1A">
              <w:rPr>
                <w:rFonts w:asciiTheme="majorHAnsi" w:hAnsiTheme="majorHAnsi"/>
              </w:rPr>
              <w:t>:</w:t>
            </w:r>
            <w:r w:rsidR="00BC4D41">
              <w:rPr>
                <w:rFonts w:asciiTheme="majorHAnsi" w:hAnsiTheme="majorHAnsi"/>
              </w:rPr>
              <w:br/>
            </w:r>
            <w:r w:rsidRPr="00AA30F7">
              <w:rPr>
                <w:rFonts w:asciiTheme="majorHAnsi" w:hAnsiTheme="majorHAnsi"/>
                <w:i/>
                <w:iCs/>
              </w:rPr>
              <w:t xml:space="preserve"> </w:t>
            </w:r>
            <w:r w:rsidR="00AA30F7" w:rsidRPr="00AA30F7">
              <w:rPr>
                <w:rFonts w:cs="Calibri"/>
                <w:i/>
                <w:iCs/>
              </w:rPr>
              <w:t>→</w:t>
            </w:r>
            <w:r w:rsidR="00AA30F7">
              <w:rPr>
                <w:rFonts w:asciiTheme="majorHAnsi" w:hAnsiTheme="majorHAnsi"/>
                <w:i/>
                <w:iCs/>
              </w:rPr>
              <w:t xml:space="preserve"> </w:t>
            </w:r>
            <w:r w:rsidRPr="00936F1A">
              <w:rPr>
                <w:rFonts w:asciiTheme="majorHAnsi" w:hAnsiTheme="majorHAnsi"/>
                <w:i/>
                <w:iCs/>
              </w:rPr>
              <w:t>z.B. RAV, CMBB, BeGes, PD, betreutes Wohnen</w:t>
            </w:r>
            <w:r w:rsidR="00BC4D41" w:rsidRPr="00936F1A">
              <w:rPr>
                <w:rFonts w:asciiTheme="majorHAnsi" w:hAnsiTheme="majorHAnsi"/>
                <w:i/>
                <w:iCs/>
              </w:rPr>
              <w:t>,</w:t>
            </w:r>
            <w:r w:rsidRPr="00936F1A">
              <w:rPr>
                <w:rFonts w:asciiTheme="majorHAnsi" w:hAnsiTheme="majorHAnsi"/>
                <w:i/>
                <w:iCs/>
              </w:rPr>
              <w:t xml:space="preserve"> </w:t>
            </w:r>
            <w:r w:rsidR="00F708A7">
              <w:rPr>
                <w:rFonts w:asciiTheme="majorHAnsi" w:hAnsiTheme="majorHAnsi"/>
                <w:i/>
                <w:iCs/>
              </w:rPr>
              <w:t>…</w:t>
            </w:r>
          </w:p>
        </w:tc>
        <w:sdt>
          <w:sdtPr>
            <w:rPr>
              <w:rFonts w:ascii="Barlow" w:hAnsi="Barlow"/>
            </w:rPr>
            <w:id w:val="1489591489"/>
            <w:placeholder>
              <w:docPart w:val="22E0EB4B8E9D4314893DF28DD26781DF"/>
            </w:placeholder>
            <w:showingPlcHdr/>
            <w:text/>
          </w:sdtPr>
          <w:sdtContent>
            <w:tc>
              <w:tcPr>
                <w:tcW w:w="4961" w:type="dxa"/>
                <w:gridSpan w:val="2"/>
                <w:vAlign w:val="center"/>
              </w:tcPr>
              <w:p w14:paraId="0045E26B" w14:textId="59F6CC43" w:rsidR="00420D87" w:rsidRPr="00BC4D41" w:rsidRDefault="00DD375D" w:rsidP="00DD375D">
                <w:pPr>
                  <w:spacing w:line="0" w:lineRule="atLeast"/>
                  <w:ind w:left="145"/>
                  <w:rPr>
                    <w:rFonts w:asciiTheme="majorHAnsi" w:eastAsia="Arial" w:hAnsiTheme="majorHAnsi"/>
                  </w:rPr>
                </w:pPr>
                <w:r w:rsidRPr="00145DC4">
                  <w:rPr>
                    <w:rStyle w:val="Platzhaltertext"/>
                    <w:vanish/>
                  </w:rPr>
                  <w:t>Hier klicken</w:t>
                </w:r>
              </w:p>
            </w:tc>
          </w:sdtContent>
        </w:sdt>
      </w:tr>
      <w:tr w:rsidR="00F708A7" w:rsidRPr="00BC4D41" w14:paraId="33F9ED68" w14:textId="77777777" w:rsidTr="00B97097">
        <w:trPr>
          <w:trHeight w:val="370"/>
        </w:trPr>
        <w:tc>
          <w:tcPr>
            <w:tcW w:w="3119" w:type="dxa"/>
            <w:vAlign w:val="center"/>
          </w:tcPr>
          <w:p w14:paraId="237319CB" w14:textId="4267B216" w:rsidR="00F708A7" w:rsidRPr="00BC4D41" w:rsidRDefault="00F708A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Führerausweis Kat. B</w:t>
            </w:r>
            <w:r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1701" w:type="dxa"/>
            <w:vAlign w:val="center"/>
          </w:tcPr>
          <w:p w14:paraId="09DC6DFB" w14:textId="77777777" w:rsidR="00F708A7" w:rsidRPr="00BC4D41" w:rsidRDefault="00D21288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MS Gothic" w:hAnsiTheme="majorHAnsi"/>
                </w:rPr>
                <w:id w:val="236753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708A7" w:rsidRPr="00BC4D41">
              <w:rPr>
                <w:rFonts w:asciiTheme="majorHAnsi" w:eastAsia="Arial" w:hAnsiTheme="majorHAnsi"/>
              </w:rPr>
              <w:t xml:space="preserve"> ja     </w:t>
            </w:r>
            <w:sdt>
              <w:sdtPr>
                <w:rPr>
                  <w:rFonts w:asciiTheme="majorHAnsi" w:eastAsia="Arial" w:hAnsiTheme="majorHAnsi"/>
                </w:rPr>
                <w:id w:val="-1673951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708A7" w:rsidRPr="00BC4D41">
              <w:rPr>
                <w:rFonts w:asciiTheme="majorHAnsi" w:eastAsia="Arial" w:hAnsiTheme="majorHAnsi"/>
              </w:rPr>
              <w:t xml:space="preserve"> nein</w:t>
            </w:r>
          </w:p>
        </w:tc>
        <w:sdt>
          <w:sdtPr>
            <w:rPr>
              <w:rFonts w:asciiTheme="majorHAnsi" w:hAnsiTheme="majorHAnsi"/>
            </w:rPr>
            <w:id w:val="1802968829"/>
            <w:placeholder>
              <w:docPart w:val="2F617119890E45ED8E61FAC69CCD5102"/>
            </w:placeholder>
          </w:sdtPr>
          <w:sdtEndPr/>
          <w:sdtContent>
            <w:tc>
              <w:tcPr>
                <w:tcW w:w="4961" w:type="dxa"/>
                <w:gridSpan w:val="2"/>
                <w:vAlign w:val="center"/>
              </w:tcPr>
              <w:p w14:paraId="5AC43389" w14:textId="719315D2" w:rsidR="00F708A7" w:rsidRPr="00BC4D41" w:rsidRDefault="005E3524" w:rsidP="00BF05FD">
                <w:pPr>
                  <w:spacing w:line="0" w:lineRule="atLeast"/>
                  <w:ind w:left="142"/>
                  <w:rPr>
                    <w:rFonts w:asciiTheme="majorHAnsi" w:eastAsia="Arial" w:hAnsiTheme="majorHAnsi"/>
                  </w:rPr>
                </w:pPr>
                <w:r>
                  <w:rPr>
                    <w:rFonts w:asciiTheme="majorHAnsi" w:hAnsiTheme="majorHAnsi"/>
                  </w:rPr>
                  <w:t>Bemerkung</w:t>
                </w:r>
              </w:p>
            </w:tc>
          </w:sdtContent>
        </w:sdt>
      </w:tr>
      <w:tr w:rsidR="00F708A7" w:rsidRPr="00BC4D41" w14:paraId="45A7D1AC" w14:textId="77777777" w:rsidTr="00B97097">
        <w:trPr>
          <w:trHeight w:val="370"/>
        </w:trPr>
        <w:tc>
          <w:tcPr>
            <w:tcW w:w="3119" w:type="dxa"/>
            <w:vAlign w:val="center"/>
          </w:tcPr>
          <w:p w14:paraId="16157212" w14:textId="470FC0E3" w:rsidR="00F708A7" w:rsidRPr="00BC4D41" w:rsidRDefault="00F708A7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r w:rsidRPr="00BC4D41">
              <w:rPr>
                <w:rFonts w:asciiTheme="majorHAnsi" w:eastAsia="Arial" w:hAnsiTheme="majorHAnsi"/>
              </w:rPr>
              <w:t>Erwerbstätig</w:t>
            </w:r>
            <w:r>
              <w:rPr>
                <w:rFonts w:asciiTheme="majorHAnsi" w:eastAsia="Arial" w:hAnsiTheme="majorHAnsi"/>
              </w:rPr>
              <w:t>:</w:t>
            </w:r>
          </w:p>
        </w:tc>
        <w:tc>
          <w:tcPr>
            <w:tcW w:w="1701" w:type="dxa"/>
            <w:vAlign w:val="center"/>
          </w:tcPr>
          <w:p w14:paraId="27ABED01" w14:textId="77777777" w:rsidR="00F708A7" w:rsidRPr="00BC4D41" w:rsidRDefault="00D21288" w:rsidP="00BF05FD">
            <w:pPr>
              <w:spacing w:line="0" w:lineRule="atLeast"/>
              <w:ind w:left="142"/>
              <w:rPr>
                <w:rFonts w:asciiTheme="majorHAnsi" w:eastAsia="Arial" w:hAnsiTheme="majorHAnsi"/>
              </w:rPr>
            </w:pPr>
            <w:sdt>
              <w:sdtPr>
                <w:rPr>
                  <w:rFonts w:asciiTheme="majorHAnsi" w:eastAsia="MS Gothic" w:hAnsiTheme="majorHAnsi"/>
                </w:rPr>
                <w:id w:val="2026281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708A7" w:rsidRPr="00BC4D41">
              <w:rPr>
                <w:rFonts w:asciiTheme="majorHAnsi" w:eastAsia="Arial" w:hAnsiTheme="majorHAnsi"/>
              </w:rPr>
              <w:t xml:space="preserve"> ja     </w:t>
            </w:r>
            <w:sdt>
              <w:sdtPr>
                <w:rPr>
                  <w:rFonts w:asciiTheme="majorHAnsi" w:eastAsia="Arial" w:hAnsiTheme="majorHAnsi"/>
                </w:rPr>
                <w:id w:val="-238635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08A7" w:rsidRPr="00BC4D4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F708A7" w:rsidRPr="00BC4D41">
              <w:rPr>
                <w:rFonts w:asciiTheme="majorHAnsi" w:eastAsia="Arial" w:hAnsiTheme="majorHAnsi"/>
              </w:rPr>
              <w:t xml:space="preserve"> nein</w:t>
            </w:r>
          </w:p>
        </w:tc>
        <w:sdt>
          <w:sdtPr>
            <w:rPr>
              <w:rFonts w:asciiTheme="majorHAnsi" w:hAnsiTheme="majorHAnsi"/>
            </w:rPr>
            <w:id w:val="-1551374796"/>
            <w:placeholder>
              <w:docPart w:val="34DACDE56EEF4A248A1D4998A0029B2B"/>
            </w:placeholder>
          </w:sdtPr>
          <w:sdtEndPr/>
          <w:sdtContent>
            <w:tc>
              <w:tcPr>
                <w:tcW w:w="4961" w:type="dxa"/>
                <w:gridSpan w:val="2"/>
                <w:vAlign w:val="center"/>
              </w:tcPr>
              <w:p w14:paraId="7370B39F" w14:textId="4029C2DD" w:rsidR="00F708A7" w:rsidRPr="00BC4D41" w:rsidRDefault="005E3524" w:rsidP="00BF05FD">
                <w:pPr>
                  <w:spacing w:line="0" w:lineRule="atLeast"/>
                  <w:ind w:left="142"/>
                  <w:rPr>
                    <w:rFonts w:asciiTheme="majorHAnsi" w:eastAsia="Arial" w:hAnsiTheme="majorHAnsi"/>
                  </w:rPr>
                </w:pPr>
                <w:r>
                  <w:rPr>
                    <w:rFonts w:asciiTheme="majorHAnsi" w:hAnsiTheme="majorHAnsi"/>
                  </w:rPr>
                  <w:t>Bemerkung</w:t>
                </w:r>
              </w:p>
            </w:tc>
          </w:sdtContent>
        </w:sdt>
      </w:tr>
    </w:tbl>
    <w:p w14:paraId="4F4D19CA" w14:textId="77777777" w:rsidR="00936F1A" w:rsidRPr="00936F1A" w:rsidRDefault="00936F1A" w:rsidP="00C75AED">
      <w:pPr>
        <w:pBdr>
          <w:bottom w:val="single" w:sz="4" w:space="1" w:color="auto"/>
        </w:pBdr>
        <w:spacing w:before="120" w:line="0" w:lineRule="atLeast"/>
        <w:rPr>
          <w:rFonts w:asciiTheme="majorHAnsi" w:eastAsia="Arial" w:hAnsiTheme="majorHAnsi"/>
          <w:bCs/>
        </w:rPr>
      </w:pPr>
    </w:p>
    <w:p w14:paraId="3A78693D" w14:textId="4204DADD" w:rsidR="00420D87" w:rsidRPr="00FE6AA8" w:rsidRDefault="00420D87" w:rsidP="00C75AED">
      <w:pPr>
        <w:pBdr>
          <w:bottom w:val="single" w:sz="4" w:space="1" w:color="auto"/>
        </w:pBdr>
        <w:spacing w:line="0" w:lineRule="atLeast"/>
        <w:rPr>
          <w:rFonts w:asciiTheme="majorHAnsi" w:eastAsia="Arial" w:hAnsiTheme="majorHAnsi"/>
          <w:b/>
          <w:sz w:val="22"/>
          <w:szCs w:val="22"/>
        </w:rPr>
      </w:pPr>
      <w:r w:rsidRPr="00FE6AA8">
        <w:rPr>
          <w:rFonts w:asciiTheme="majorHAnsi" w:eastAsia="Arial" w:hAnsiTheme="majorHAnsi"/>
          <w:b/>
          <w:sz w:val="22"/>
          <w:szCs w:val="22"/>
        </w:rPr>
        <w:t>Ziele für die Programmteilnahme</w:t>
      </w:r>
    </w:p>
    <w:sdt>
      <w:sdtPr>
        <w:rPr>
          <w:rFonts w:asciiTheme="majorHAnsi" w:eastAsia="Times New Roman" w:hAnsiTheme="majorHAnsi"/>
        </w:rPr>
        <w:id w:val="1421376334"/>
        <w:placeholder>
          <w:docPart w:val="655651A7F1114719894B1C3AE71042FC"/>
        </w:placeholder>
      </w:sdtPr>
      <w:sdtEndPr/>
      <w:sdtContent>
        <w:p w14:paraId="386A0B2C" w14:textId="0FD252D7" w:rsidR="00420D87" w:rsidRPr="00BC4D41" w:rsidRDefault="00B97097" w:rsidP="00C75AED">
          <w:pPr>
            <w:spacing w:before="120" w:line="200" w:lineRule="exact"/>
            <w:rPr>
              <w:rFonts w:asciiTheme="majorHAnsi" w:eastAsia="Times New Roman" w:hAnsiTheme="majorHAnsi"/>
            </w:rPr>
          </w:pPr>
          <w:r>
            <w:rPr>
              <w:rFonts w:asciiTheme="majorHAnsi" w:eastAsia="Times New Roman" w:hAnsiTheme="majorHAnsi"/>
            </w:rPr>
            <w:t xml:space="preserve"> </w:t>
          </w:r>
        </w:p>
      </w:sdtContent>
    </w:sdt>
    <w:p w14:paraId="1E897EA5" w14:textId="77777777" w:rsidR="00420D87" w:rsidRPr="005E3524" w:rsidRDefault="00420D87" w:rsidP="00C75AED">
      <w:pPr>
        <w:spacing w:line="0" w:lineRule="atLeast"/>
        <w:rPr>
          <w:rFonts w:asciiTheme="majorHAnsi" w:eastAsia="Arial" w:hAnsiTheme="majorHAnsi"/>
        </w:rPr>
      </w:pPr>
    </w:p>
    <w:p w14:paraId="1BCC4A1F" w14:textId="77777777" w:rsidR="00420D87" w:rsidRPr="00FE6AA8" w:rsidRDefault="00420D87" w:rsidP="00C75AED">
      <w:pPr>
        <w:pBdr>
          <w:bottom w:val="single" w:sz="4" w:space="1" w:color="auto"/>
        </w:pBdr>
        <w:spacing w:line="0" w:lineRule="atLeast"/>
        <w:ind w:right="-340"/>
        <w:rPr>
          <w:rFonts w:asciiTheme="majorHAnsi" w:eastAsia="Arial" w:hAnsiTheme="majorHAnsi"/>
          <w:b/>
          <w:sz w:val="22"/>
          <w:szCs w:val="22"/>
        </w:rPr>
      </w:pPr>
      <w:r w:rsidRPr="00FE6AA8">
        <w:rPr>
          <w:rFonts w:asciiTheme="majorHAnsi" w:eastAsia="Arial" w:hAnsiTheme="majorHAnsi"/>
          <w:b/>
          <w:sz w:val="22"/>
          <w:szCs w:val="22"/>
        </w:rPr>
        <w:t>Weitere relevante Angaben und Bemerkungen</w:t>
      </w:r>
    </w:p>
    <w:sdt>
      <w:sdtPr>
        <w:rPr>
          <w:rFonts w:asciiTheme="majorHAnsi" w:eastAsia="Times New Roman" w:hAnsiTheme="majorHAnsi"/>
        </w:rPr>
        <w:id w:val="776296420"/>
        <w:placeholder>
          <w:docPart w:val="D2F9CB537ECB419A8CEF263C426E22B5"/>
        </w:placeholder>
      </w:sdtPr>
      <w:sdtEndPr/>
      <w:sdtContent>
        <w:p w14:paraId="07445A5C" w14:textId="1AE0028F" w:rsidR="00420D87" w:rsidRPr="00BC4D41" w:rsidRDefault="00B97097" w:rsidP="00C75AED">
          <w:pPr>
            <w:spacing w:before="120" w:line="200" w:lineRule="exact"/>
            <w:rPr>
              <w:rFonts w:asciiTheme="majorHAnsi" w:eastAsia="Times New Roman" w:hAnsiTheme="majorHAnsi"/>
            </w:rPr>
          </w:pPr>
          <w:r>
            <w:rPr>
              <w:rFonts w:asciiTheme="majorHAnsi" w:eastAsia="Times New Roman" w:hAnsiTheme="majorHAnsi"/>
            </w:rPr>
            <w:t xml:space="preserve"> </w:t>
          </w:r>
        </w:p>
      </w:sdtContent>
    </w:sdt>
    <w:p w14:paraId="476E6542" w14:textId="77777777" w:rsidR="005E3524" w:rsidRPr="00FE6AA8" w:rsidRDefault="005E3524" w:rsidP="00C75AED">
      <w:pPr>
        <w:pBdr>
          <w:bottom w:val="single" w:sz="4" w:space="1" w:color="auto"/>
        </w:pBdr>
        <w:spacing w:line="0" w:lineRule="atLeast"/>
        <w:rPr>
          <w:rFonts w:asciiTheme="majorHAnsi" w:eastAsia="Times New Roman" w:hAnsiTheme="majorHAnsi"/>
        </w:rPr>
      </w:pPr>
    </w:p>
    <w:p w14:paraId="7DF93EDB" w14:textId="41440F42" w:rsidR="00420D87" w:rsidRPr="00FE6AA8" w:rsidRDefault="00420D87" w:rsidP="00C75AED">
      <w:pPr>
        <w:pBdr>
          <w:bottom w:val="single" w:sz="4" w:space="1" w:color="auto"/>
        </w:pBdr>
        <w:spacing w:line="0" w:lineRule="atLeast"/>
        <w:rPr>
          <w:rFonts w:asciiTheme="majorHAnsi" w:eastAsia="Arial" w:hAnsiTheme="majorHAnsi"/>
          <w:b/>
          <w:sz w:val="22"/>
          <w:szCs w:val="22"/>
        </w:rPr>
      </w:pPr>
      <w:r w:rsidRPr="00FE6AA8">
        <w:rPr>
          <w:rFonts w:asciiTheme="majorHAnsi" w:eastAsia="Arial" w:hAnsiTheme="majorHAnsi"/>
          <w:b/>
          <w:sz w:val="22"/>
          <w:szCs w:val="22"/>
        </w:rPr>
        <w:lastRenderedPageBreak/>
        <w:t>Ort, Datum und Unterschrift</w:t>
      </w:r>
    </w:p>
    <w:p w14:paraId="5DED53B7" w14:textId="77777777" w:rsidR="00420D87" w:rsidRPr="00BC4D41" w:rsidRDefault="00420D87" w:rsidP="00C75AED">
      <w:pPr>
        <w:spacing w:line="147" w:lineRule="exact"/>
        <w:rPr>
          <w:rFonts w:asciiTheme="majorHAnsi" w:eastAsia="Times New Roman" w:hAnsiTheme="majorHAnsi"/>
        </w:rPr>
      </w:pPr>
    </w:p>
    <w:p w14:paraId="559EF5C1" w14:textId="08F85A6A" w:rsidR="00420D87" w:rsidRPr="00BC4D41" w:rsidRDefault="00B97097" w:rsidP="00C75AED">
      <w:pPr>
        <w:spacing w:line="200" w:lineRule="exact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Datum: </w:t>
      </w:r>
      <w:sdt>
        <w:sdtPr>
          <w:rPr>
            <w:rFonts w:asciiTheme="majorHAnsi" w:eastAsia="Times New Roman" w:hAnsiTheme="majorHAnsi"/>
          </w:rPr>
          <w:id w:val="-1410837568"/>
          <w:placeholder>
            <w:docPart w:val="BD8868D8C2E44122A8494F52F13E799A"/>
          </w:placeholder>
          <w:date>
            <w:dateFormat w:val="d. MMMM yyyy"/>
            <w:lid w:val="de-CH"/>
            <w:storeMappedDataAs w:val="dateTime"/>
            <w:calendar w:val="gregorian"/>
          </w:date>
        </w:sdtPr>
        <w:sdtEndPr/>
        <w:sdtContent>
          <w:r>
            <w:rPr>
              <w:rFonts w:asciiTheme="majorHAnsi" w:eastAsia="Times New Roman" w:hAnsiTheme="majorHAnsi"/>
            </w:rPr>
            <w:t xml:space="preserve"> </w:t>
          </w:r>
        </w:sdtContent>
      </w:sdt>
    </w:p>
    <w:p w14:paraId="4E46C959" w14:textId="46B39DB1" w:rsidR="00420D87" w:rsidRDefault="00B97097" w:rsidP="00C75AED">
      <w:pPr>
        <w:spacing w:line="200" w:lineRule="exact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br/>
      </w:r>
    </w:p>
    <w:p w14:paraId="092222F5" w14:textId="77777777" w:rsidR="00420D87" w:rsidRDefault="00420D87" w:rsidP="00C75AED">
      <w:pPr>
        <w:spacing w:line="200" w:lineRule="exact"/>
        <w:rPr>
          <w:rFonts w:asciiTheme="majorHAnsi" w:eastAsia="Times New Roman" w:hAnsiTheme="majorHAnsi"/>
        </w:rPr>
      </w:pPr>
    </w:p>
    <w:p w14:paraId="1A43D921" w14:textId="77777777" w:rsidR="00FE6AA8" w:rsidRPr="00BC4D41" w:rsidRDefault="00FE6AA8" w:rsidP="00C75AED">
      <w:pPr>
        <w:spacing w:line="200" w:lineRule="exact"/>
        <w:rPr>
          <w:rFonts w:asciiTheme="majorHAnsi" w:eastAsia="Times New Roman" w:hAnsiTheme="majorHAnsi"/>
        </w:rPr>
      </w:pPr>
    </w:p>
    <w:p w14:paraId="7DA3C4DA" w14:textId="63066231" w:rsidR="00420D87" w:rsidRPr="00BC4D41" w:rsidRDefault="00D21288" w:rsidP="00C75AED">
      <w:pPr>
        <w:tabs>
          <w:tab w:val="left" w:pos="5529"/>
        </w:tabs>
        <w:spacing w:after="40" w:line="200" w:lineRule="exact"/>
        <w:rPr>
          <w:rFonts w:asciiTheme="majorHAnsi" w:eastAsia="Times New Roman" w:hAnsiTheme="majorHAnsi"/>
        </w:rPr>
      </w:pPr>
      <w:sdt>
        <w:sdtPr>
          <w:rPr>
            <w:rFonts w:asciiTheme="majorHAnsi" w:eastAsia="Times New Roman" w:hAnsiTheme="majorHAnsi"/>
          </w:rPr>
          <w:id w:val="1460067391"/>
          <w:placeholder>
            <w:docPart w:val="CFDEF96F825045AEA0E5E0E343D3BF45"/>
          </w:placeholder>
          <w:showingPlcHdr/>
        </w:sdtPr>
        <w:sdtEndPr/>
        <w:sdtContent>
          <w:r w:rsidR="005760FE">
            <w:rPr>
              <w:rFonts w:asciiTheme="majorHAnsi" w:eastAsia="Times New Roman" w:hAnsiTheme="majorHAnsi"/>
            </w:rPr>
            <w:t>Vorname / Nachname eingeben</w:t>
          </w:r>
        </w:sdtContent>
      </w:sdt>
      <w:r w:rsidR="00420D87" w:rsidRPr="00BC4D41">
        <w:rPr>
          <w:rFonts w:asciiTheme="majorHAnsi" w:eastAsia="Times New Roman" w:hAnsiTheme="majorHAnsi"/>
        </w:rPr>
        <w:tab/>
      </w:r>
      <w:sdt>
        <w:sdtPr>
          <w:rPr>
            <w:rFonts w:asciiTheme="majorHAnsi" w:eastAsia="Times New Roman" w:hAnsiTheme="majorHAnsi"/>
          </w:rPr>
          <w:id w:val="1926141353"/>
          <w:placeholder>
            <w:docPart w:val="E644E757D1EF42349938E381692F98C4"/>
          </w:placeholder>
          <w:showingPlcHdr/>
        </w:sdtPr>
        <w:sdtEndPr/>
        <w:sdtContent>
          <w:r w:rsidR="005760FE">
            <w:rPr>
              <w:rStyle w:val="Platzhaltertext"/>
              <w:rFonts w:asciiTheme="majorHAnsi" w:hAnsiTheme="majorHAnsi"/>
            </w:rPr>
            <w:t>Vorname / Nachname eing</w:t>
          </w:r>
          <w:r w:rsidR="00420D87" w:rsidRPr="00BC4D41">
            <w:rPr>
              <w:rStyle w:val="Platzhaltertext"/>
              <w:rFonts w:asciiTheme="majorHAnsi" w:hAnsiTheme="majorHAnsi"/>
            </w:rPr>
            <w:t>eben.</w:t>
          </w:r>
        </w:sdtContent>
      </w:sdt>
    </w:p>
    <w:p w14:paraId="71CEFDE9" w14:textId="59723E44" w:rsidR="00853121" w:rsidRPr="005760FE" w:rsidRDefault="00420D87" w:rsidP="00C75AED">
      <w:pPr>
        <w:tabs>
          <w:tab w:val="left" w:pos="5540"/>
        </w:tabs>
        <w:spacing w:line="0" w:lineRule="atLeast"/>
        <w:rPr>
          <w:rFonts w:asciiTheme="majorHAnsi" w:eastAsia="Times New Roman" w:hAnsiTheme="majorHAnsi"/>
        </w:rPr>
      </w:pPr>
      <w:r w:rsidRPr="005E3524">
        <w:rPr>
          <w:rFonts w:asciiTheme="majorHAnsi" w:eastAsia="Arial" w:hAnsiTheme="majorHAnsi"/>
          <w:b/>
          <w:bCs/>
        </w:rPr>
        <w:t>Sozialarbeiter:in</w:t>
      </w:r>
      <w:r w:rsidRPr="00BC4D41">
        <w:rPr>
          <w:rFonts w:asciiTheme="majorHAnsi" w:eastAsia="Times New Roman" w:hAnsiTheme="majorHAnsi"/>
        </w:rPr>
        <w:tab/>
      </w:r>
      <w:r w:rsidR="005E3524">
        <w:rPr>
          <w:rFonts w:asciiTheme="majorHAnsi" w:eastAsia="Arial" w:hAnsiTheme="majorHAnsi"/>
          <w:b/>
          <w:bCs/>
        </w:rPr>
        <w:t>T</w:t>
      </w:r>
      <w:r w:rsidRPr="005E3524">
        <w:rPr>
          <w:rFonts w:asciiTheme="majorHAnsi" w:eastAsia="Arial" w:hAnsiTheme="majorHAnsi"/>
          <w:b/>
          <w:bCs/>
        </w:rPr>
        <w:t>eilnehmer:in</w:t>
      </w:r>
    </w:p>
    <w:sectPr w:rsidR="00853121" w:rsidRPr="005760FE" w:rsidSect="00C75AED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985" w:right="991" w:bottom="2552" w:left="1474" w:header="567" w:footer="2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E01A2" w14:textId="77777777" w:rsidR="006E2F9C" w:rsidRDefault="006E2F9C" w:rsidP="00F91D37">
      <w:r>
        <w:separator/>
      </w:r>
    </w:p>
  </w:endnote>
  <w:endnote w:type="continuationSeparator" w:id="0">
    <w:p w14:paraId="37DB0024" w14:textId="77777777" w:rsidR="006E2F9C" w:rsidRDefault="006E2F9C" w:rsidP="00F91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7B3BDCC9-F68E-4841-8018-C763578915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2" w:fontKey="{5BD9C45B-6994-4EB2-9258-1C503A15C197}"/>
    <w:embedBold r:id="rId3" w:fontKey="{1C7850AA-5F76-4709-AB7B-A8AB82F66CB5}"/>
    <w:embedItalic r:id="rId4" w:fontKey="{9AACFDBA-C6A4-4994-B907-25004C6F5B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A261DDA-2A73-4CCE-8B55-BEDA9E01A9D8}"/>
    <w:embedBold r:id="rId6" w:fontKey="{0292240F-F6D8-4D38-B0C5-05BDDE5F493B}"/>
    <w:embedItalic r:id="rId7" w:fontKey="{2C203A7C-CF45-4414-9FAA-0D0FC04EA5B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E7A33175-E317-4E52-95FD-B8005DEFC3DD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8422CD2-A532-4DC8-9C09-46DAA70CC358}"/>
  </w:font>
  <w:font w:name="Barlow SemiBold">
    <w:panose1 w:val="00000700000000000000"/>
    <w:charset w:val="00"/>
    <w:family w:val="auto"/>
    <w:pitch w:val="variable"/>
    <w:sig w:usb0="20000007" w:usb1="00000000" w:usb2="00000000" w:usb3="00000000" w:csb0="00000193" w:csb1="00000000"/>
    <w:embedRegular r:id="rId10" w:fontKey="{708C4CBB-6A97-4814-9B89-1C8D65A66EB1}"/>
  </w:font>
  <w:font w:name="Barlow Medium">
    <w:panose1 w:val="00000600000000000000"/>
    <w:charset w:val="00"/>
    <w:family w:val="auto"/>
    <w:pitch w:val="variable"/>
    <w:sig w:usb0="20000007" w:usb1="00000000" w:usb2="00000000" w:usb3="00000000" w:csb0="00000193" w:csb1="00000000"/>
    <w:embedRegular r:id="rId11" w:fontKey="{D5D8EE2A-B7E8-442A-90AC-4825EB54D3E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ohneRahmen"/>
      <w:tblW w:w="0" w:type="auto"/>
      <w:tblBorders>
        <w:insideV w:val="single" w:sz="4" w:space="0" w:color="auto"/>
      </w:tblBorders>
      <w:tblCellMar>
        <w:right w:w="17" w:type="dxa"/>
      </w:tblCellMar>
      <w:tblLook w:val="04A0" w:firstRow="1" w:lastRow="0" w:firstColumn="1" w:lastColumn="0" w:noHBand="0" w:noVBand="1"/>
    </w:tblPr>
    <w:tblGrid>
      <w:gridCol w:w="850"/>
      <w:gridCol w:w="2466"/>
      <w:gridCol w:w="2917"/>
    </w:tblGrid>
    <w:tr w:rsidR="00856080" w14:paraId="06441896" w14:textId="77777777" w:rsidTr="00B92A4A">
      <w:tc>
        <w:tcPr>
          <w:tcW w:w="850" w:type="dxa"/>
        </w:tcPr>
        <w:p w14:paraId="76839A10" w14:textId="77777777" w:rsidR="00856080" w:rsidRPr="00A5146F" w:rsidRDefault="00856080" w:rsidP="007C4CBB">
          <w:pPr>
            <w:pStyle w:val="Fuzeile"/>
            <w:spacing w:line="160" w:lineRule="exact"/>
            <w:rPr>
              <w:b/>
              <w:bCs/>
            </w:rPr>
          </w:pPr>
          <w:r w:rsidRPr="00A5146F">
            <w:rPr>
              <w:b/>
              <w:bCs/>
            </w:rPr>
            <w:t>SAH Bern</w:t>
          </w:r>
        </w:p>
      </w:tc>
      <w:tc>
        <w:tcPr>
          <w:tcW w:w="2466" w:type="dxa"/>
        </w:tcPr>
        <w:p w14:paraId="31BA45CF" w14:textId="557D6FAA" w:rsidR="00856080" w:rsidRPr="00B92A4A" w:rsidRDefault="00936F1A" w:rsidP="00A55926">
          <w:pPr>
            <w:pStyle w:val="Fuzeile"/>
            <w:spacing w:line="160" w:lineRule="exact"/>
            <w:ind w:left="125"/>
            <w:rPr>
              <w:b/>
              <w:bCs/>
            </w:rPr>
          </w:pPr>
          <w:r>
            <w:rPr>
              <w:b/>
              <w:bCs/>
            </w:rPr>
            <w:t>Koordination</w:t>
          </w:r>
        </w:p>
      </w:tc>
      <w:tc>
        <w:tcPr>
          <w:tcW w:w="2917" w:type="dxa"/>
        </w:tcPr>
        <w:p w14:paraId="5214E28D" w14:textId="77777777" w:rsidR="00856080" w:rsidRDefault="00856080" w:rsidP="007C4CBB">
          <w:pPr>
            <w:pStyle w:val="Fuzeile"/>
            <w:spacing w:line="160" w:lineRule="exact"/>
            <w:ind w:left="122"/>
          </w:pPr>
          <w:r w:rsidRPr="00C85C45">
            <w:t>BIAS: 033 655 30 70</w:t>
          </w:r>
        </w:p>
      </w:tc>
    </w:tr>
    <w:tr w:rsidR="00856080" w:rsidRPr="00DD375D" w14:paraId="3FE6971B" w14:textId="77777777" w:rsidTr="00B92A4A">
      <w:tc>
        <w:tcPr>
          <w:tcW w:w="850" w:type="dxa"/>
        </w:tcPr>
        <w:p w14:paraId="7D6FF267" w14:textId="77777777" w:rsidR="00856080" w:rsidRPr="00A5146F" w:rsidRDefault="00856080" w:rsidP="007C4CBB">
          <w:pPr>
            <w:pStyle w:val="Fuzeile"/>
            <w:spacing w:line="210" w:lineRule="atLeast"/>
            <w:rPr>
              <w:b/>
              <w:bCs/>
            </w:rPr>
          </w:pPr>
        </w:p>
      </w:tc>
      <w:tc>
        <w:tcPr>
          <w:tcW w:w="2466" w:type="dxa"/>
        </w:tcPr>
        <w:p w14:paraId="4AB3574C" w14:textId="77777777" w:rsidR="00856080" w:rsidRPr="00C85C45" w:rsidRDefault="00856080" w:rsidP="00C85C45">
          <w:pPr>
            <w:pStyle w:val="Fuzeile"/>
            <w:spacing w:line="210" w:lineRule="atLeast"/>
            <w:ind w:left="122"/>
          </w:pPr>
          <w:r w:rsidRPr="00C85C45">
            <w:t>Aarestrasse 38b</w:t>
          </w:r>
        </w:p>
        <w:p w14:paraId="5D28DE71" w14:textId="77777777" w:rsidR="00856080" w:rsidRPr="00C85C45" w:rsidRDefault="00856080" w:rsidP="00C85C45">
          <w:pPr>
            <w:pStyle w:val="Fuzeile"/>
            <w:spacing w:line="210" w:lineRule="atLeast"/>
            <w:ind w:left="122"/>
            <w:rPr>
              <w:bCs/>
            </w:rPr>
          </w:pPr>
          <w:r w:rsidRPr="00C85C45">
            <w:t>3600 Thun</w:t>
          </w:r>
        </w:p>
      </w:tc>
      <w:tc>
        <w:tcPr>
          <w:tcW w:w="2917" w:type="dxa"/>
        </w:tcPr>
        <w:p w14:paraId="03EA7B1B" w14:textId="77777777" w:rsidR="00856080" w:rsidRPr="007E48C5" w:rsidRDefault="00856080" w:rsidP="00C85C45">
          <w:pPr>
            <w:pStyle w:val="Fuzeile"/>
            <w:spacing w:line="210" w:lineRule="atLeast"/>
            <w:ind w:left="122"/>
            <w:rPr>
              <w:lang w:val="fr-CH"/>
            </w:rPr>
          </w:pPr>
          <w:r w:rsidRPr="007E48C5">
            <w:rPr>
              <w:lang w:val="fr-CH"/>
            </w:rPr>
            <w:t>AVIG: 031 380 64 71</w:t>
          </w:r>
        </w:p>
        <w:p w14:paraId="55817D6B" w14:textId="294AB399" w:rsidR="00856080" w:rsidRPr="007E48C5" w:rsidRDefault="00936F1A" w:rsidP="00C85C45">
          <w:pPr>
            <w:pStyle w:val="Fuzeile"/>
            <w:spacing w:line="210" w:lineRule="atLeast"/>
            <w:ind w:left="122"/>
            <w:rPr>
              <w:lang w:val="fr-CH"/>
            </w:rPr>
          </w:pPr>
          <w:r>
            <w:rPr>
              <w:lang w:val="fr-CH"/>
            </w:rPr>
            <w:t>koordination</w:t>
          </w:r>
          <w:r w:rsidR="00856080" w:rsidRPr="007E48C5">
            <w:rPr>
              <w:lang w:val="fr-CH"/>
            </w:rPr>
            <w:t>@sah-be.ch</w:t>
          </w:r>
        </w:p>
        <w:p w14:paraId="63B55E11" w14:textId="77777777" w:rsidR="00856080" w:rsidRPr="007E48C5" w:rsidRDefault="00856080" w:rsidP="00C85C45">
          <w:pPr>
            <w:pStyle w:val="Fuzeile"/>
            <w:spacing w:line="210" w:lineRule="atLeast"/>
            <w:ind w:left="122"/>
            <w:rPr>
              <w:lang w:val="fr-CH"/>
            </w:rPr>
          </w:pPr>
          <w:r w:rsidRPr="007E48C5">
            <w:rPr>
              <w:lang w:val="fr-CH"/>
            </w:rPr>
            <w:t>sah-be.ch</w:t>
          </w:r>
        </w:p>
      </w:tc>
    </w:tr>
  </w:tbl>
  <w:p w14:paraId="0C3FB3FD" w14:textId="77777777" w:rsidR="00856080" w:rsidRPr="007E48C5" w:rsidRDefault="00856080" w:rsidP="00A5146F">
    <w:pPr>
      <w:pStyle w:val="Fuzeile"/>
      <w:spacing w:line="220" w:lineRule="atLeast"/>
      <w:rPr>
        <w:lang w:val="fr-CH"/>
      </w:rPr>
    </w:pPr>
  </w:p>
  <w:p w14:paraId="02E8A7D6" w14:textId="77777777" w:rsidR="006C62E1" w:rsidRPr="007E48C5" w:rsidRDefault="006C62E1" w:rsidP="00A5146F">
    <w:pPr>
      <w:pStyle w:val="Fuzeile"/>
      <w:spacing w:line="220" w:lineRule="atLeast"/>
      <w:rPr>
        <w:color w:val="F9F8F1" w:themeColor="background1"/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ohneRahmen"/>
      <w:tblW w:w="0" w:type="auto"/>
      <w:tblBorders>
        <w:insideV w:val="single" w:sz="4" w:space="0" w:color="auto"/>
      </w:tblBorders>
      <w:tblCellMar>
        <w:right w:w="17" w:type="dxa"/>
      </w:tblCellMar>
      <w:tblLook w:val="04A0" w:firstRow="1" w:lastRow="0" w:firstColumn="1" w:lastColumn="0" w:noHBand="0" w:noVBand="1"/>
    </w:tblPr>
    <w:tblGrid>
      <w:gridCol w:w="850"/>
      <w:gridCol w:w="2466"/>
      <w:gridCol w:w="2917"/>
    </w:tblGrid>
    <w:tr w:rsidR="00856080" w14:paraId="63CC35A9" w14:textId="77777777" w:rsidTr="00B92A4A">
      <w:tc>
        <w:tcPr>
          <w:tcW w:w="850" w:type="dxa"/>
        </w:tcPr>
        <w:p w14:paraId="068FDACA" w14:textId="77777777" w:rsidR="00856080" w:rsidRPr="00A5146F" w:rsidRDefault="00856080" w:rsidP="007C4CBB">
          <w:pPr>
            <w:pStyle w:val="Fuzeile"/>
            <w:spacing w:line="160" w:lineRule="exact"/>
            <w:rPr>
              <w:b/>
              <w:bCs/>
            </w:rPr>
          </w:pPr>
          <w:r w:rsidRPr="00A5146F">
            <w:rPr>
              <w:b/>
              <w:bCs/>
            </w:rPr>
            <w:t>SAH Bern</w:t>
          </w:r>
        </w:p>
      </w:tc>
      <w:tc>
        <w:tcPr>
          <w:tcW w:w="2466" w:type="dxa"/>
        </w:tcPr>
        <w:p w14:paraId="57C93B44" w14:textId="77777777" w:rsidR="00856080" w:rsidRPr="00B92A4A" w:rsidRDefault="00863710" w:rsidP="00A55926">
          <w:pPr>
            <w:pStyle w:val="Fuzeile"/>
            <w:spacing w:line="160" w:lineRule="exact"/>
            <w:ind w:left="125"/>
            <w:rPr>
              <w:b/>
              <w:bCs/>
            </w:rPr>
          </w:pPr>
          <w:r>
            <w:rPr>
              <w:b/>
              <w:bCs/>
            </w:rPr>
            <w:t>Koordination</w:t>
          </w:r>
        </w:p>
      </w:tc>
      <w:tc>
        <w:tcPr>
          <w:tcW w:w="2917" w:type="dxa"/>
        </w:tcPr>
        <w:p w14:paraId="5DF38F45" w14:textId="77777777" w:rsidR="00856080" w:rsidRDefault="00856080" w:rsidP="007C4CBB">
          <w:pPr>
            <w:pStyle w:val="Fuzeile"/>
            <w:spacing w:line="160" w:lineRule="exact"/>
            <w:ind w:left="122"/>
          </w:pPr>
          <w:r w:rsidRPr="00C85C45">
            <w:t>BIAS: 033 655 30 70</w:t>
          </w:r>
        </w:p>
      </w:tc>
    </w:tr>
    <w:tr w:rsidR="00856080" w:rsidRPr="00DD375D" w14:paraId="2246CE38" w14:textId="77777777" w:rsidTr="00B92A4A">
      <w:tc>
        <w:tcPr>
          <w:tcW w:w="850" w:type="dxa"/>
        </w:tcPr>
        <w:p w14:paraId="2C338E4E" w14:textId="77777777" w:rsidR="00856080" w:rsidRPr="00A5146F" w:rsidRDefault="00856080" w:rsidP="007C4CBB">
          <w:pPr>
            <w:pStyle w:val="Fuzeile"/>
            <w:spacing w:line="210" w:lineRule="atLeast"/>
            <w:rPr>
              <w:b/>
              <w:bCs/>
            </w:rPr>
          </w:pPr>
        </w:p>
      </w:tc>
      <w:tc>
        <w:tcPr>
          <w:tcW w:w="2466" w:type="dxa"/>
        </w:tcPr>
        <w:p w14:paraId="50E70E1E" w14:textId="77777777" w:rsidR="00856080" w:rsidRPr="00C85C45" w:rsidRDefault="00856080" w:rsidP="00C85C45">
          <w:pPr>
            <w:pStyle w:val="Fuzeile"/>
            <w:spacing w:line="210" w:lineRule="atLeast"/>
            <w:ind w:left="122"/>
          </w:pPr>
          <w:r w:rsidRPr="00C85C45">
            <w:t>Aarestrasse 38b</w:t>
          </w:r>
        </w:p>
        <w:p w14:paraId="4B156F30" w14:textId="77777777" w:rsidR="00856080" w:rsidRPr="00C85C45" w:rsidRDefault="00856080" w:rsidP="00C85C45">
          <w:pPr>
            <w:pStyle w:val="Fuzeile"/>
            <w:spacing w:line="210" w:lineRule="atLeast"/>
            <w:ind w:left="122"/>
            <w:rPr>
              <w:bCs/>
            </w:rPr>
          </w:pPr>
          <w:r w:rsidRPr="00C85C45">
            <w:t>3600 Thun</w:t>
          </w:r>
        </w:p>
      </w:tc>
      <w:tc>
        <w:tcPr>
          <w:tcW w:w="2917" w:type="dxa"/>
        </w:tcPr>
        <w:p w14:paraId="1057598F" w14:textId="77777777" w:rsidR="00856080" w:rsidRPr="007E48C5" w:rsidRDefault="00856080" w:rsidP="00C85C45">
          <w:pPr>
            <w:pStyle w:val="Fuzeile"/>
            <w:spacing w:line="210" w:lineRule="atLeast"/>
            <w:ind w:left="122"/>
            <w:rPr>
              <w:lang w:val="fr-CH"/>
            </w:rPr>
          </w:pPr>
          <w:r w:rsidRPr="007E48C5">
            <w:rPr>
              <w:lang w:val="fr-CH"/>
            </w:rPr>
            <w:t>AVIG: 031 380 64 71</w:t>
          </w:r>
        </w:p>
        <w:p w14:paraId="0213839E" w14:textId="77777777" w:rsidR="00856080" w:rsidRPr="007E48C5" w:rsidRDefault="00863710" w:rsidP="00C85C45">
          <w:pPr>
            <w:pStyle w:val="Fuzeile"/>
            <w:spacing w:line="210" w:lineRule="atLeast"/>
            <w:ind w:left="122"/>
            <w:rPr>
              <w:lang w:val="fr-CH"/>
            </w:rPr>
          </w:pPr>
          <w:r>
            <w:rPr>
              <w:lang w:val="fr-CH"/>
            </w:rPr>
            <w:t>koordination</w:t>
          </w:r>
          <w:r w:rsidR="00856080" w:rsidRPr="007E48C5">
            <w:rPr>
              <w:lang w:val="fr-CH"/>
            </w:rPr>
            <w:t>@sah-be.ch</w:t>
          </w:r>
        </w:p>
        <w:p w14:paraId="41ACEE82" w14:textId="77777777" w:rsidR="00856080" w:rsidRPr="007E48C5" w:rsidRDefault="00856080" w:rsidP="00C85C45">
          <w:pPr>
            <w:pStyle w:val="Fuzeile"/>
            <w:spacing w:line="210" w:lineRule="atLeast"/>
            <w:ind w:left="122"/>
            <w:rPr>
              <w:lang w:val="fr-CH"/>
            </w:rPr>
          </w:pPr>
          <w:r w:rsidRPr="007E48C5">
            <w:rPr>
              <w:lang w:val="fr-CH"/>
            </w:rPr>
            <w:t>sah-be.ch</w:t>
          </w:r>
        </w:p>
      </w:tc>
    </w:tr>
  </w:tbl>
  <w:p w14:paraId="1161EE6C" w14:textId="77777777" w:rsidR="00856080" w:rsidRPr="007E48C5" w:rsidRDefault="00856080" w:rsidP="00A5146F">
    <w:pPr>
      <w:pStyle w:val="Fuzeile"/>
      <w:spacing w:line="220" w:lineRule="atLeast"/>
      <w:rPr>
        <w:lang w:val="fr-CH"/>
      </w:rPr>
    </w:pPr>
  </w:p>
  <w:p w14:paraId="750461EC" w14:textId="77777777" w:rsidR="00F46B75" w:rsidRPr="007E48C5" w:rsidRDefault="00F46B75">
    <w:pPr>
      <w:pStyle w:val="Fuzeile"/>
      <w:rPr>
        <w:color w:val="F9F8F1" w:themeColor="background1"/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981DE" w14:textId="77777777" w:rsidR="006E2F9C" w:rsidRDefault="006E2F9C" w:rsidP="00F91D37">
      <w:r>
        <w:separator/>
      </w:r>
    </w:p>
  </w:footnote>
  <w:footnote w:type="continuationSeparator" w:id="0">
    <w:p w14:paraId="597D81F9" w14:textId="77777777" w:rsidR="006E2F9C" w:rsidRDefault="006E2F9C" w:rsidP="00F91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18988681"/>
      <w:lock w:val="contentLocked"/>
      <w:placeholder>
        <w:docPart w:val="BE28D2DC9090440AB5CD90449350984B"/>
      </w:placeholder>
      <w:group/>
    </w:sdtPr>
    <w:sdtEndPr/>
    <w:sdtContent>
      <w:p w14:paraId="288126C3" w14:textId="77777777" w:rsidR="00F95305" w:rsidRDefault="00F95305" w:rsidP="00A5146F">
        <w:pPr>
          <w:pStyle w:val="Kopfzeile"/>
          <w:tabs>
            <w:tab w:val="clear" w:pos="4536"/>
            <w:tab w:val="clear" w:pos="9072"/>
          </w:tabs>
        </w:pPr>
        <w:r w:rsidRPr="007219D0">
          <mc:AlternateContent>
            <mc:Choice Requires="wps">
              <w:drawing>
                <wp:anchor distT="0" distB="0" distL="114300" distR="114300" simplePos="0" relativeHeight="251707391" behindDoc="0" locked="1" layoutInCell="1" allowOverlap="1" wp14:anchorId="40408FF7" wp14:editId="07DFD99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896400" cy="669600"/>
                  <wp:effectExtent l="0" t="0" r="0" b="0"/>
                  <wp:wrapSquare wrapText="bothSides"/>
                  <wp:docPr id="1669736409" name="Textfeld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896400" cy="66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026627" w14:textId="77777777" w:rsidR="00F95305" w:rsidRPr="005C6148" w:rsidRDefault="00F95305" w:rsidP="004765C7">
                              <w:pPr>
                                <w:pStyle w:val="Seitenzahlen"/>
                              </w:pPr>
                              <w:r w:rsidRPr="005C6148">
                                <w:fldChar w:fldCharType="begin"/>
                              </w:r>
                              <w:r w:rsidRPr="005C6148">
                                <w:instrText>PAGE   \* MERGEFORMAT</w:instrText>
                              </w:r>
                              <w:r w:rsidRPr="005C6148">
                                <w:fldChar w:fldCharType="separate"/>
                              </w:r>
                              <w:r w:rsidRPr="00452D49">
                                <w:rPr>
                                  <w:lang w:val="de-DE"/>
                                </w:rPr>
                                <w:t>5</w:t>
                              </w:r>
                              <w:r w:rsidRPr="005C6148">
                                <w:fldChar w:fldCharType="end"/>
                              </w:r>
                              <w:r>
                                <w:t xml:space="preserve"> / </w:t>
                              </w:r>
                              <w:fldSimple w:instr=" NUMPAGES   \* MERGEFORMAT ">
                                <w:r>
                                  <w:t>23</w:t>
                                </w:r>
                              </w:fldSimple>
                            </w:p>
                          </w:txbxContent>
                        </wps:txbx>
                        <wps:bodyPr rot="0" spcFirstLastPara="0" vertOverflow="overflow" horzOverflow="overflow" vert="horz" wrap="square" lIns="0" tIns="0" rIns="432000" bIns="4140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0408FF7"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6" type="#_x0000_t202" alt="&quot;&quot;" style="position:absolute;margin-left:19.4pt;margin-top:0;width:70.6pt;height:52.7pt;z-index:25170739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" filled="f" stroked="f" strokeweight=".5pt">
                  <v:textbox inset="0,0,12mm,11.5mm">
                    <w:txbxContent>
                      <w:p w14:paraId="6B026627" w14:textId="77777777" w:rsidR="00F95305" w:rsidRPr="005C6148" w:rsidRDefault="00F95305" w:rsidP="004765C7">
                        <w:pPr>
                          <w:pStyle w:val="Seitenzahlen"/>
                        </w:pPr>
                        <w:r w:rsidRPr="005C6148">
                          <w:fldChar w:fldCharType="begin"/>
                        </w:r>
                        <w:r w:rsidRPr="005C6148">
                          <w:instrText>PAGE   \* MERGEFORMAT</w:instrText>
                        </w:r>
                        <w:r w:rsidRPr="005C6148">
                          <w:fldChar w:fldCharType="separate"/>
                        </w:r>
                        <w:r w:rsidRPr="00452D49">
                          <w:rPr>
                            <w:lang w:val="de-DE"/>
                          </w:rPr>
                          <w:t>5</w:t>
                        </w:r>
                        <w:r w:rsidRPr="005C6148">
                          <w:fldChar w:fldCharType="end"/>
                        </w:r>
                        <w:r>
                          <w:t xml:space="preserve"> / </w:t>
                        </w:r>
                        <w:fldSimple w:instr=" NUMPAGES   \* MERGEFORMAT ">
                          <w:r>
                            <w:t>23</w:t>
                          </w:r>
                        </w:fldSimple>
                      </w:p>
                    </w:txbxContent>
                  </v:textbox>
                  <w10:wrap type="square" anchorx="page" anchory="page"/>
                  <w10:anchorlock/>
                </v:shape>
              </w:pict>
            </mc:Fallback>
          </mc:AlternateContent>
        </w:r>
        <w:r>
          <w:drawing>
            <wp:anchor distT="0" distB="0" distL="114300" distR="114300" simplePos="0" relativeHeight="251706367" behindDoc="1" locked="1" layoutInCell="1" allowOverlap="1" wp14:anchorId="31AA3331" wp14:editId="697ABC62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825200" cy="1173600"/>
              <wp:effectExtent l="0" t="0" r="3810" b="7620"/>
              <wp:wrapNone/>
              <wp:docPr id="347438029" name="Grafik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9878196" name="Grafik 1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 rotWithShape="1">
                      <a:blip r:embed="rId1"/>
                      <a:srcRect r="29601" b="54002"/>
                      <a:stretch/>
                    </pic:blipFill>
                    <pic:spPr bwMode="auto">
                      <a:xfrm>
                        <a:off x="0" y="0"/>
                        <a:ext cx="1825200" cy="11736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7DB8D9DB" w14:textId="77777777" w:rsidR="00ED2669" w:rsidRPr="004765C7" w:rsidRDefault="00ED2669" w:rsidP="00A5146F">
    <w:pPr>
      <w:pStyle w:val="Kopfzeile"/>
      <w:tabs>
        <w:tab w:val="clear" w:pos="4536"/>
        <w:tab w:val="clear" w:pos="9072"/>
      </w:tabs>
      <w:rPr>
        <w:color w:val="FFFFF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1687701"/>
      <w:lock w:val="contentLocked"/>
      <w:placeholder>
        <w:docPart w:val="BE28D2DC9090440AB5CD90449350984B"/>
      </w:placeholder>
      <w:group/>
    </w:sdtPr>
    <w:sdtEndPr/>
    <w:sdtContent>
      <w:p w14:paraId="455EBC94" w14:textId="77777777" w:rsidR="00A5146F" w:rsidRDefault="00583E2C">
        <w:pPr>
          <w:pStyle w:val="Kopfzeile"/>
        </w:pPr>
        <w:r>
          <mc:AlternateContent>
            <mc:Choice Requires="wpg">
              <w:drawing>
                <wp:anchor distT="0" distB="0" distL="114300" distR="114300" simplePos="0" relativeHeight="251684863" behindDoc="0" locked="1" layoutInCell="1" allowOverlap="1" wp14:anchorId="2499F6C9" wp14:editId="419D482C">
                  <wp:simplePos x="0" y="0"/>
                  <wp:positionH relativeFrom="page">
                    <wp:align>right</wp:align>
                  </wp:positionH>
                  <wp:positionV relativeFrom="page">
                    <wp:align>top</wp:align>
                  </wp:positionV>
                  <wp:extent cx="1731600" cy="982800"/>
                  <wp:effectExtent l="0" t="0" r="0" b="8255"/>
                  <wp:wrapNone/>
                  <wp:docPr id="713025208" name="Gruppieren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731600" cy="982800"/>
                            <a:chOff x="0" y="0"/>
                            <a:chExt cx="1731208" cy="981351"/>
                          </a:xfrm>
                        </wpg:grpSpPr>
                        <pic:pic xmlns:pic="http://schemas.openxmlformats.org/drawingml/2006/picture">
                          <pic:nvPicPr>
                            <pic:cNvPr id="497641168" name="Grafi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87626"/>
                              <a:ext cx="1303020" cy="593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08942607" name="Rechteck 15"/>
                          <wps:cNvSpPr/>
                          <wps:spPr>
                            <a:xfrm>
                              <a:off x="1043608" y="0"/>
                              <a:ext cx="687600" cy="27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48050E07" id="Gruppieren 13" o:spid="_x0000_s1026" alt="&quot;&quot;" style="position:absolute;margin-left:85.15pt;margin-top:0;width:136.35pt;height:77.4pt;z-index:251684863;mso-position-horizontal:right;mso-position-horizontal-relative:page;mso-position-vertical:top;mso-position-vertical-relative:page;mso-width-relative:margin;mso-height-relative:margin" coordsize="17312,98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4" o:spid="_x0000_s1027" type="#_x0000_t75" style="position:absolute;top:3876;width:13030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">
                    <v:imagedata r:id="rId2" o:title=""/>
                  </v:shape>
                  <v:rect id="Rechteck 15" o:spid="_x0000_s1028" style="position:absolute;left:10436;width:6876;height:2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" filled="f" stroked="f" strokeweight="2pt"/>
                  <w10:wrap anchorx="page" anchory="page"/>
                  <w10:anchorlock/>
                </v:group>
              </w:pict>
            </mc:Fallback>
          </mc:AlternateContent>
        </w:r>
        <w:r w:rsidR="00ED2669">
          <mc:AlternateContent>
            <mc:Choice Requires="wpg">
              <w:drawing>
                <wp:anchor distT="0" distB="0" distL="114300" distR="114300" simplePos="0" relativeHeight="251704319" behindDoc="0" locked="1" layoutInCell="1" allowOverlap="1" wp14:anchorId="49E6A0F1" wp14:editId="2FB9190A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815200" cy="1713600"/>
                  <wp:effectExtent l="0" t="0" r="4445" b="1270"/>
                  <wp:wrapNone/>
                  <wp:docPr id="619519049" name="Gruppieren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815200" cy="1713600"/>
                            <a:chOff x="0" y="0"/>
                            <a:chExt cx="2814792" cy="1714172"/>
                          </a:xfrm>
                          <a:solidFill>
                            <a:srgbClr val="FFFFFF"/>
                          </a:solidFill>
                        </wpg:grpSpPr>
                        <pic:pic xmlns:pic="http://schemas.openxmlformats.org/drawingml/2006/picture">
                          <pic:nvPicPr>
                            <pic:cNvPr id="1386305991" name="Grafik 1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/>
                            <a:srcRect t="-590" r="21360" b="51993"/>
                            <a:stretch/>
                          </pic:blipFill>
                          <pic:spPr bwMode="auto">
                            <a:xfrm>
                              <a:off x="0" y="0"/>
                              <a:ext cx="2813050" cy="171005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13126122" name="Rechteck 14"/>
                          <wps:cNvSpPr/>
                          <wps:spPr>
                            <a:xfrm>
                              <a:off x="2519517" y="1229032"/>
                              <a:ext cx="295275" cy="48514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589630" name="Grafik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90368" y="867696"/>
                              <a:ext cx="809625" cy="44894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D9E78D8" id="Gruppieren 18" o:spid="_x0000_s1026" alt="&quot;&quot;" style="position:absolute;margin-left:170.45pt;margin-top:0;width:221.65pt;height:134.95pt;z-index:251704319;mso-position-horizontal:right;mso-position-horizontal-relative:page;mso-position-vertical:bottom;mso-position-vertical-relative:page;mso-width-relative:margin;mso-height-relative:margin" coordsize="28147,171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">
                  <v:shape id="Grafik 12" o:spid="_x0000_s1027" type="#_x0000_t75" alt="&quot;&quot;" style="position:absolute;width:28130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">
                    <v:imagedata r:id="rId5" o:title="" croptop="-387f" cropbottom="34074f" cropright="13998f"/>
                  </v:shape>
                  <v:rect id="Rechteck 14" o:spid="_x0000_s1028" style="position:absolute;left:25195;top:12290;width:2952;height:4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" filled="f" stroked="f" strokeweight="2pt"/>
                  <v:shape id="Grafik 15" o:spid="_x0000_s1029" type="#_x0000_t75" style="position:absolute;left:15903;top:8676;width:8096;height: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">
                    <v:imagedata r:id="rId6" o:title=""/>
                  </v:shape>
                  <w10:wrap anchorx="page" anchory="page"/>
                  <w10:anchorlock/>
                </v:group>
              </w:pict>
            </mc:Fallback>
          </mc:AlternateContent>
        </w:r>
      </w:p>
    </w:sdtContent>
  </w:sdt>
  <w:p w14:paraId="5E7549DD" w14:textId="77777777" w:rsidR="00BD1D14" w:rsidRPr="002C03CB" w:rsidRDefault="00BD1D14">
    <w:pPr>
      <w:pStyle w:val="Kopfzeile"/>
      <w:rPr>
        <w:color w:val="FFFF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164E8"/>
    <w:multiLevelType w:val="multilevel"/>
    <w:tmpl w:val="EF88C568"/>
    <w:numStyleLink w:val="NummerierteberschriftenListe"/>
  </w:abstractNum>
  <w:abstractNum w:abstractNumId="1" w15:restartNumberingAfterBreak="0">
    <w:nsid w:val="04444B55"/>
    <w:multiLevelType w:val="multilevel"/>
    <w:tmpl w:val="A8B6FB92"/>
    <w:lvl w:ilvl="0">
      <w:start w:val="1"/>
      <w:numFmt w:val="bullet"/>
      <w:pStyle w:val="Listenabsatz"/>
      <w:lvlText w:val="✔"/>
      <w:lvlJc w:val="left"/>
      <w:pPr>
        <w:ind w:left="284" w:hanging="284"/>
      </w:pPr>
      <w:rPr>
        <w:rFonts w:ascii="Segoe UI Symbol" w:hAnsi="Segoe UI Symbol" w:hint="default"/>
      </w:rPr>
    </w:lvl>
    <w:lvl w:ilvl="1">
      <w:start w:val="1"/>
      <w:numFmt w:val="bullet"/>
      <w:lvlText w:val="‒"/>
      <w:lvlJc w:val="left"/>
      <w:pPr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E63FE"/>
    <w:multiLevelType w:val="multilevel"/>
    <w:tmpl w:val="EF88C568"/>
    <w:numStyleLink w:val="NummerierteberschriftenListe"/>
  </w:abstractNum>
  <w:abstractNum w:abstractNumId="3" w15:restartNumberingAfterBreak="0">
    <w:nsid w:val="21E804FF"/>
    <w:multiLevelType w:val="hybridMultilevel"/>
    <w:tmpl w:val="522274AA"/>
    <w:lvl w:ilvl="0" w:tplc="11AC66EC">
      <w:start w:val="1"/>
      <w:numFmt w:val="decimal"/>
      <w:pStyle w:val="Traktandum-Tite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D6215"/>
    <w:multiLevelType w:val="multilevel"/>
    <w:tmpl w:val="E3A48EAC"/>
    <w:styleLink w:val="AufzhlungenListe"/>
    <w:lvl w:ilvl="0">
      <w:start w:val="1"/>
      <w:numFmt w:val="bullet"/>
      <w:pStyle w:val="Aufzhlung1"/>
      <w:lvlText w:val="▪"/>
      <w:lvlJc w:val="left"/>
      <w:pPr>
        <w:ind w:left="170" w:hanging="17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Aufzhlung2"/>
      <w:lvlText w:val="▪"/>
      <w:lvlJc w:val="left"/>
      <w:pPr>
        <w:ind w:left="340" w:hanging="170"/>
      </w:pPr>
      <w:rPr>
        <w:rFonts w:ascii="Times New Roman" w:hAnsi="Times New Roman" w:cs="Times New Roman" w:hint="default"/>
      </w:rPr>
    </w:lvl>
    <w:lvl w:ilvl="2">
      <w:start w:val="1"/>
      <w:numFmt w:val="bullet"/>
      <w:pStyle w:val="Aufzhlung3"/>
      <w:lvlText w:val="▪"/>
      <w:lvlJc w:val="left"/>
      <w:pPr>
        <w:ind w:left="510" w:hanging="17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̶"/>
      <w:lvlJc w:val="left"/>
      <w:pPr>
        <w:ind w:left="1134" w:hanging="283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̶"/>
      <w:lvlJc w:val="left"/>
      <w:pPr>
        <w:ind w:left="1418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̶"/>
      <w:lvlJc w:val="left"/>
      <w:pPr>
        <w:ind w:left="1701" w:hanging="283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̶"/>
      <w:lvlJc w:val="left"/>
      <w:pPr>
        <w:ind w:left="1985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̶"/>
      <w:lvlJc w:val="left"/>
      <w:pPr>
        <w:ind w:left="2268" w:hanging="28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̶"/>
      <w:lvlJc w:val="left"/>
      <w:pPr>
        <w:ind w:left="2552" w:hanging="284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53022BC8"/>
    <w:multiLevelType w:val="multilevel"/>
    <w:tmpl w:val="EF88C568"/>
    <w:styleLink w:val="NummerierteberschriftenListe"/>
    <w:lvl w:ilvl="0">
      <w:start w:val="1"/>
      <w:numFmt w:val="decimal"/>
      <w:pStyle w:val="berschrift1nummerier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berschrift2nummeriert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nummeriert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none"/>
      <w:pStyle w:val="Nummerierungs-Aussteiger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ummerierung1"/>
      <w:lvlText w:val="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pStyle w:val="Nummerierung2"/>
      <w:lvlText w:val="%6.%7"/>
      <w:lvlJc w:val="left"/>
      <w:pPr>
        <w:ind w:left="709" w:hanging="425"/>
      </w:pPr>
      <w:rPr>
        <w:rFonts w:hint="default"/>
      </w:rPr>
    </w:lvl>
    <w:lvl w:ilvl="7">
      <w:start w:val="1"/>
      <w:numFmt w:val="decimal"/>
      <w:pStyle w:val="Nummerierung3"/>
      <w:lvlText w:val="%6.%7.%8"/>
      <w:lvlJc w:val="left"/>
      <w:pPr>
        <w:ind w:left="1276" w:hanging="567"/>
      </w:pPr>
      <w:rPr>
        <w:rFonts w:hint="default"/>
      </w:rPr>
    </w:lvl>
    <w:lvl w:ilvl="8">
      <w:start w:val="1"/>
      <w:numFmt w:val="lowerLetter"/>
      <w:pStyle w:val="Nummerierungabc"/>
      <w:lvlText w:val="%9."/>
      <w:lvlJc w:val="left"/>
      <w:pPr>
        <w:ind w:left="284" w:hanging="284"/>
      </w:pPr>
      <w:rPr>
        <w:rFonts w:hint="default"/>
      </w:rPr>
    </w:lvl>
  </w:abstractNum>
  <w:abstractNum w:abstractNumId="6" w15:restartNumberingAfterBreak="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770709E9"/>
    <w:multiLevelType w:val="multilevel"/>
    <w:tmpl w:val="E3A48EAC"/>
    <w:numStyleLink w:val="AufzhlungenListe"/>
  </w:abstractNum>
  <w:abstractNum w:abstractNumId="8" w15:restartNumberingAfterBreak="0">
    <w:nsid w:val="7DC70E2F"/>
    <w:multiLevelType w:val="multilevel"/>
    <w:tmpl w:val="E3A48EAC"/>
    <w:numStyleLink w:val="AufzhlungenListe"/>
  </w:abstractNum>
  <w:num w:numId="1" w16cid:durableId="956832184">
    <w:abstractNumId w:val="6"/>
  </w:num>
  <w:num w:numId="2" w16cid:durableId="1254821494">
    <w:abstractNumId w:val="3"/>
  </w:num>
  <w:num w:numId="3" w16cid:durableId="1073507391">
    <w:abstractNumId w:val="5"/>
  </w:num>
  <w:num w:numId="4" w16cid:durableId="1074162686">
    <w:abstractNumId w:val="4"/>
  </w:num>
  <w:num w:numId="5" w16cid:durableId="1038356840">
    <w:abstractNumId w:val="1"/>
  </w:num>
  <w:num w:numId="6" w16cid:durableId="12858479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26608620">
    <w:abstractNumId w:val="2"/>
  </w:num>
  <w:num w:numId="8" w16cid:durableId="1804885748">
    <w:abstractNumId w:val="8"/>
  </w:num>
  <w:num w:numId="9" w16cid:durableId="1294480500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activeWritingStyle w:appName="MSWord" w:lang="it-CH" w:vendorID="64" w:dllVersion="6" w:nlCheck="1" w:checkStyle="0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de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it-CH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fr-CH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enforcement="1" w:cryptProviderType="rsaAES" w:cryptAlgorithmClass="hash" w:cryptAlgorithmType="typeAny" w:cryptAlgorithmSid="14" w:cryptSpinCount="100000" w:hash="puaFQTmkDvcQiwz1vc2i1v6K5DKZOIbhMDwWyzUWfvEa2+zG7JJ/4b5/7EggELdTCu2/mAoStpr6sBbMLaSBTQ==" w:salt="mpah6rk0zu/sNjNTfFpfZQ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46C"/>
    <w:rsid w:val="00002978"/>
    <w:rsid w:val="00003A9F"/>
    <w:rsid w:val="0000446C"/>
    <w:rsid w:val="00006E70"/>
    <w:rsid w:val="0001010F"/>
    <w:rsid w:val="000137EC"/>
    <w:rsid w:val="000223E7"/>
    <w:rsid w:val="00025CEC"/>
    <w:rsid w:val="000266B7"/>
    <w:rsid w:val="00026A79"/>
    <w:rsid w:val="00032B92"/>
    <w:rsid w:val="00032BCD"/>
    <w:rsid w:val="00032F85"/>
    <w:rsid w:val="00032FC2"/>
    <w:rsid w:val="000355BF"/>
    <w:rsid w:val="000409C8"/>
    <w:rsid w:val="00041700"/>
    <w:rsid w:val="000445A6"/>
    <w:rsid w:val="000466E9"/>
    <w:rsid w:val="00047F84"/>
    <w:rsid w:val="00053757"/>
    <w:rsid w:val="00055041"/>
    <w:rsid w:val="00060D56"/>
    <w:rsid w:val="000621EA"/>
    <w:rsid w:val="00063BC2"/>
    <w:rsid w:val="00067A5E"/>
    <w:rsid w:val="000701F1"/>
    <w:rsid w:val="00070BA5"/>
    <w:rsid w:val="00071780"/>
    <w:rsid w:val="00071877"/>
    <w:rsid w:val="000803EB"/>
    <w:rsid w:val="00090380"/>
    <w:rsid w:val="00093FA2"/>
    <w:rsid w:val="000947ED"/>
    <w:rsid w:val="00096E8E"/>
    <w:rsid w:val="000A1884"/>
    <w:rsid w:val="000A24EC"/>
    <w:rsid w:val="000A2660"/>
    <w:rsid w:val="000A2BE5"/>
    <w:rsid w:val="000A36A0"/>
    <w:rsid w:val="000A6BA5"/>
    <w:rsid w:val="000A6C8A"/>
    <w:rsid w:val="000B183F"/>
    <w:rsid w:val="000B595D"/>
    <w:rsid w:val="000B654A"/>
    <w:rsid w:val="000C06C5"/>
    <w:rsid w:val="000C0D1F"/>
    <w:rsid w:val="000C49C1"/>
    <w:rsid w:val="000C5A4A"/>
    <w:rsid w:val="000C5DF4"/>
    <w:rsid w:val="000D1743"/>
    <w:rsid w:val="000D1BB6"/>
    <w:rsid w:val="000D3F63"/>
    <w:rsid w:val="000D5BA6"/>
    <w:rsid w:val="000E2A01"/>
    <w:rsid w:val="000E5558"/>
    <w:rsid w:val="000E7543"/>
    <w:rsid w:val="000E756F"/>
    <w:rsid w:val="000F1D2B"/>
    <w:rsid w:val="000F3065"/>
    <w:rsid w:val="0010021F"/>
    <w:rsid w:val="00102345"/>
    <w:rsid w:val="00104B6A"/>
    <w:rsid w:val="001055E2"/>
    <w:rsid w:val="00106688"/>
    <w:rsid w:val="001077FE"/>
    <w:rsid w:val="00107EEA"/>
    <w:rsid w:val="00107F09"/>
    <w:rsid w:val="001134C7"/>
    <w:rsid w:val="00113CB8"/>
    <w:rsid w:val="0012151C"/>
    <w:rsid w:val="00127BBA"/>
    <w:rsid w:val="00133CFB"/>
    <w:rsid w:val="0013611B"/>
    <w:rsid w:val="001375AB"/>
    <w:rsid w:val="00144122"/>
    <w:rsid w:val="001458A5"/>
    <w:rsid w:val="00145E6F"/>
    <w:rsid w:val="001514C0"/>
    <w:rsid w:val="00152670"/>
    <w:rsid w:val="00154677"/>
    <w:rsid w:val="00154FAB"/>
    <w:rsid w:val="00157ECA"/>
    <w:rsid w:val="00165F95"/>
    <w:rsid w:val="0016774B"/>
    <w:rsid w:val="00167916"/>
    <w:rsid w:val="00171870"/>
    <w:rsid w:val="0017204E"/>
    <w:rsid w:val="00187CC9"/>
    <w:rsid w:val="00190054"/>
    <w:rsid w:val="0019032B"/>
    <w:rsid w:val="001910F9"/>
    <w:rsid w:val="00192AB4"/>
    <w:rsid w:val="001A01F5"/>
    <w:rsid w:val="001A3606"/>
    <w:rsid w:val="001A43BD"/>
    <w:rsid w:val="001B0A7F"/>
    <w:rsid w:val="001C4A15"/>
    <w:rsid w:val="001D2D05"/>
    <w:rsid w:val="001D7750"/>
    <w:rsid w:val="001E18FE"/>
    <w:rsid w:val="001E73F4"/>
    <w:rsid w:val="001F0CDF"/>
    <w:rsid w:val="001F4215"/>
    <w:rsid w:val="001F4A7E"/>
    <w:rsid w:val="001F4B8C"/>
    <w:rsid w:val="001F4F9B"/>
    <w:rsid w:val="001F7779"/>
    <w:rsid w:val="001F778B"/>
    <w:rsid w:val="00214EEC"/>
    <w:rsid w:val="00216300"/>
    <w:rsid w:val="00216D94"/>
    <w:rsid w:val="0022222F"/>
    <w:rsid w:val="00226699"/>
    <w:rsid w:val="0022685B"/>
    <w:rsid w:val="0023018C"/>
    <w:rsid w:val="0023205B"/>
    <w:rsid w:val="002369CE"/>
    <w:rsid w:val="00243D92"/>
    <w:rsid w:val="002466D7"/>
    <w:rsid w:val="00247905"/>
    <w:rsid w:val="002522AA"/>
    <w:rsid w:val="0025644A"/>
    <w:rsid w:val="0026146C"/>
    <w:rsid w:val="00265789"/>
    <w:rsid w:val="00267F71"/>
    <w:rsid w:val="002726D9"/>
    <w:rsid w:val="00273EBC"/>
    <w:rsid w:val="00274B98"/>
    <w:rsid w:val="00274DD3"/>
    <w:rsid w:val="0027532C"/>
    <w:rsid w:val="0027597B"/>
    <w:rsid w:val="0027717A"/>
    <w:rsid w:val="002834F0"/>
    <w:rsid w:val="00283995"/>
    <w:rsid w:val="002900F4"/>
    <w:rsid w:val="00290E37"/>
    <w:rsid w:val="00292375"/>
    <w:rsid w:val="002A6277"/>
    <w:rsid w:val="002B1F0B"/>
    <w:rsid w:val="002B496D"/>
    <w:rsid w:val="002B4AE5"/>
    <w:rsid w:val="002B551B"/>
    <w:rsid w:val="002B598F"/>
    <w:rsid w:val="002C03CB"/>
    <w:rsid w:val="002C163B"/>
    <w:rsid w:val="002D272F"/>
    <w:rsid w:val="002D3839"/>
    <w:rsid w:val="002D38AE"/>
    <w:rsid w:val="002D709C"/>
    <w:rsid w:val="002E60B5"/>
    <w:rsid w:val="002F06AA"/>
    <w:rsid w:val="002F68A2"/>
    <w:rsid w:val="0030245A"/>
    <w:rsid w:val="00302BB6"/>
    <w:rsid w:val="00303B73"/>
    <w:rsid w:val="00304C57"/>
    <w:rsid w:val="003065CA"/>
    <w:rsid w:val="00307A5B"/>
    <w:rsid w:val="00313B9E"/>
    <w:rsid w:val="00314C63"/>
    <w:rsid w:val="0032330D"/>
    <w:rsid w:val="00333A1B"/>
    <w:rsid w:val="00337EC8"/>
    <w:rsid w:val="0034134D"/>
    <w:rsid w:val="00343A7F"/>
    <w:rsid w:val="003447C4"/>
    <w:rsid w:val="00347F53"/>
    <w:rsid w:val="003514EE"/>
    <w:rsid w:val="003549C6"/>
    <w:rsid w:val="00363671"/>
    <w:rsid w:val="00364EE3"/>
    <w:rsid w:val="00371945"/>
    <w:rsid w:val="00371E1F"/>
    <w:rsid w:val="0037396C"/>
    <w:rsid w:val="0037405C"/>
    <w:rsid w:val="003757E4"/>
    <w:rsid w:val="00375834"/>
    <w:rsid w:val="00375CD2"/>
    <w:rsid w:val="00381BA9"/>
    <w:rsid w:val="00386685"/>
    <w:rsid w:val="0039124E"/>
    <w:rsid w:val="00395A1F"/>
    <w:rsid w:val="00396C16"/>
    <w:rsid w:val="00396DAD"/>
    <w:rsid w:val="00397B92"/>
    <w:rsid w:val="003A17F8"/>
    <w:rsid w:val="003A796E"/>
    <w:rsid w:val="003B5B32"/>
    <w:rsid w:val="003C3AED"/>
    <w:rsid w:val="003C3D32"/>
    <w:rsid w:val="003C7AA5"/>
    <w:rsid w:val="003D0FAA"/>
    <w:rsid w:val="003D6A2E"/>
    <w:rsid w:val="003D7F0E"/>
    <w:rsid w:val="003E46B6"/>
    <w:rsid w:val="003E7E73"/>
    <w:rsid w:val="003F012A"/>
    <w:rsid w:val="003F1A56"/>
    <w:rsid w:val="003F3564"/>
    <w:rsid w:val="004032C2"/>
    <w:rsid w:val="004055D4"/>
    <w:rsid w:val="00417CAE"/>
    <w:rsid w:val="00420D87"/>
    <w:rsid w:val="00421B84"/>
    <w:rsid w:val="004234A8"/>
    <w:rsid w:val="0042454D"/>
    <w:rsid w:val="00425FB7"/>
    <w:rsid w:val="0043314B"/>
    <w:rsid w:val="0043461F"/>
    <w:rsid w:val="00444695"/>
    <w:rsid w:val="004473AF"/>
    <w:rsid w:val="004514D2"/>
    <w:rsid w:val="00452D49"/>
    <w:rsid w:val="0045362B"/>
    <w:rsid w:val="0046341E"/>
    <w:rsid w:val="00471D34"/>
    <w:rsid w:val="004765C7"/>
    <w:rsid w:val="00480603"/>
    <w:rsid w:val="004815F1"/>
    <w:rsid w:val="00485621"/>
    <w:rsid w:val="00486DBB"/>
    <w:rsid w:val="00490FC3"/>
    <w:rsid w:val="00494FD7"/>
    <w:rsid w:val="00495F83"/>
    <w:rsid w:val="004A039B"/>
    <w:rsid w:val="004A21D1"/>
    <w:rsid w:val="004A6E01"/>
    <w:rsid w:val="004B0FDB"/>
    <w:rsid w:val="004B3225"/>
    <w:rsid w:val="004C1329"/>
    <w:rsid w:val="004C3880"/>
    <w:rsid w:val="004C4B0F"/>
    <w:rsid w:val="004D0F2F"/>
    <w:rsid w:val="004D179F"/>
    <w:rsid w:val="004D2837"/>
    <w:rsid w:val="004D3323"/>
    <w:rsid w:val="004D5B31"/>
    <w:rsid w:val="004E0E33"/>
    <w:rsid w:val="004F132C"/>
    <w:rsid w:val="004F22CB"/>
    <w:rsid w:val="004F3283"/>
    <w:rsid w:val="004F5C4B"/>
    <w:rsid w:val="00500294"/>
    <w:rsid w:val="00512017"/>
    <w:rsid w:val="00520FD1"/>
    <w:rsid w:val="0052406D"/>
    <w:rsid w:val="00525B53"/>
    <w:rsid w:val="00526C93"/>
    <w:rsid w:val="005301D7"/>
    <w:rsid w:val="005339AE"/>
    <w:rsid w:val="00535EA2"/>
    <w:rsid w:val="00536724"/>
    <w:rsid w:val="00537410"/>
    <w:rsid w:val="0054276B"/>
    <w:rsid w:val="00543061"/>
    <w:rsid w:val="00550787"/>
    <w:rsid w:val="00554D4C"/>
    <w:rsid w:val="00562128"/>
    <w:rsid w:val="00564EEF"/>
    <w:rsid w:val="005701AD"/>
    <w:rsid w:val="00573B08"/>
    <w:rsid w:val="005760FE"/>
    <w:rsid w:val="00576439"/>
    <w:rsid w:val="00583E2C"/>
    <w:rsid w:val="00587428"/>
    <w:rsid w:val="00591832"/>
    <w:rsid w:val="00592841"/>
    <w:rsid w:val="00594065"/>
    <w:rsid w:val="00594125"/>
    <w:rsid w:val="00594186"/>
    <w:rsid w:val="00597F45"/>
    <w:rsid w:val="005A19CD"/>
    <w:rsid w:val="005A1C90"/>
    <w:rsid w:val="005A357F"/>
    <w:rsid w:val="005A7BE5"/>
    <w:rsid w:val="005B2829"/>
    <w:rsid w:val="005B337B"/>
    <w:rsid w:val="005B4DEC"/>
    <w:rsid w:val="005B6837"/>
    <w:rsid w:val="005B6FD0"/>
    <w:rsid w:val="005C2563"/>
    <w:rsid w:val="005C35F5"/>
    <w:rsid w:val="005C4D02"/>
    <w:rsid w:val="005C6148"/>
    <w:rsid w:val="005C61A5"/>
    <w:rsid w:val="005C7189"/>
    <w:rsid w:val="005D2A5D"/>
    <w:rsid w:val="005D3D2E"/>
    <w:rsid w:val="005E105F"/>
    <w:rsid w:val="005E3524"/>
    <w:rsid w:val="005E5468"/>
    <w:rsid w:val="005F5B6F"/>
    <w:rsid w:val="005F61DD"/>
    <w:rsid w:val="005F6B47"/>
    <w:rsid w:val="006044D5"/>
    <w:rsid w:val="00606319"/>
    <w:rsid w:val="00606EF4"/>
    <w:rsid w:val="00617B57"/>
    <w:rsid w:val="00622481"/>
    <w:rsid w:val="00622FDC"/>
    <w:rsid w:val="00625020"/>
    <w:rsid w:val="006423FA"/>
    <w:rsid w:val="00642F26"/>
    <w:rsid w:val="00642F29"/>
    <w:rsid w:val="00647B77"/>
    <w:rsid w:val="00650277"/>
    <w:rsid w:val="00650B3D"/>
    <w:rsid w:val="00650E5F"/>
    <w:rsid w:val="0065274C"/>
    <w:rsid w:val="00660491"/>
    <w:rsid w:val="00661A71"/>
    <w:rsid w:val="00670822"/>
    <w:rsid w:val="00672E90"/>
    <w:rsid w:val="00686D14"/>
    <w:rsid w:val="00687ED7"/>
    <w:rsid w:val="00696238"/>
    <w:rsid w:val="006A157B"/>
    <w:rsid w:val="006A3921"/>
    <w:rsid w:val="006B2465"/>
    <w:rsid w:val="006B3083"/>
    <w:rsid w:val="006B3F17"/>
    <w:rsid w:val="006B5345"/>
    <w:rsid w:val="006C144C"/>
    <w:rsid w:val="006C62E1"/>
    <w:rsid w:val="006C6A0D"/>
    <w:rsid w:val="006D5775"/>
    <w:rsid w:val="006E0F4E"/>
    <w:rsid w:val="006E2352"/>
    <w:rsid w:val="006E2F9C"/>
    <w:rsid w:val="006E4AF1"/>
    <w:rsid w:val="006F0345"/>
    <w:rsid w:val="006F0469"/>
    <w:rsid w:val="006F5C45"/>
    <w:rsid w:val="006F65B3"/>
    <w:rsid w:val="00700979"/>
    <w:rsid w:val="007040B6"/>
    <w:rsid w:val="00705076"/>
    <w:rsid w:val="00706CA0"/>
    <w:rsid w:val="00707F4D"/>
    <w:rsid w:val="00711147"/>
    <w:rsid w:val="0071200C"/>
    <w:rsid w:val="0071222D"/>
    <w:rsid w:val="00714162"/>
    <w:rsid w:val="00714414"/>
    <w:rsid w:val="0071778D"/>
    <w:rsid w:val="007212BB"/>
    <w:rsid w:val="007219D0"/>
    <w:rsid w:val="007248EF"/>
    <w:rsid w:val="007277E3"/>
    <w:rsid w:val="00731A17"/>
    <w:rsid w:val="00734458"/>
    <w:rsid w:val="007367F8"/>
    <w:rsid w:val="007419CF"/>
    <w:rsid w:val="0074241C"/>
    <w:rsid w:val="0074487E"/>
    <w:rsid w:val="0074612A"/>
    <w:rsid w:val="00746273"/>
    <w:rsid w:val="00750AE4"/>
    <w:rsid w:val="0075366F"/>
    <w:rsid w:val="00754485"/>
    <w:rsid w:val="00755641"/>
    <w:rsid w:val="007651D3"/>
    <w:rsid w:val="0076603D"/>
    <w:rsid w:val="00767D3B"/>
    <w:rsid w:val="007721BF"/>
    <w:rsid w:val="00774E70"/>
    <w:rsid w:val="0078181E"/>
    <w:rsid w:val="00783BD5"/>
    <w:rsid w:val="00783E8E"/>
    <w:rsid w:val="00784E2E"/>
    <w:rsid w:val="007966EA"/>
    <w:rsid w:val="00796CEE"/>
    <w:rsid w:val="007A0285"/>
    <w:rsid w:val="007A1F02"/>
    <w:rsid w:val="007A3BA9"/>
    <w:rsid w:val="007A4664"/>
    <w:rsid w:val="007B514D"/>
    <w:rsid w:val="007B5396"/>
    <w:rsid w:val="007B67E6"/>
    <w:rsid w:val="007C0B2A"/>
    <w:rsid w:val="007C4CBB"/>
    <w:rsid w:val="007D038B"/>
    <w:rsid w:val="007D1EC7"/>
    <w:rsid w:val="007E0460"/>
    <w:rsid w:val="007E0D10"/>
    <w:rsid w:val="007E48C5"/>
    <w:rsid w:val="007F01BE"/>
    <w:rsid w:val="007F2F7E"/>
    <w:rsid w:val="008025BD"/>
    <w:rsid w:val="00804AB5"/>
    <w:rsid w:val="00812670"/>
    <w:rsid w:val="0081679A"/>
    <w:rsid w:val="00821451"/>
    <w:rsid w:val="00822899"/>
    <w:rsid w:val="00833960"/>
    <w:rsid w:val="008363E3"/>
    <w:rsid w:val="00841B44"/>
    <w:rsid w:val="00844B19"/>
    <w:rsid w:val="00844B72"/>
    <w:rsid w:val="008458DA"/>
    <w:rsid w:val="0084715E"/>
    <w:rsid w:val="00850884"/>
    <w:rsid w:val="00853121"/>
    <w:rsid w:val="00853491"/>
    <w:rsid w:val="0085454F"/>
    <w:rsid w:val="00856080"/>
    <w:rsid w:val="00857D8A"/>
    <w:rsid w:val="008602F9"/>
    <w:rsid w:val="00861F46"/>
    <w:rsid w:val="00862B50"/>
    <w:rsid w:val="00863710"/>
    <w:rsid w:val="00864855"/>
    <w:rsid w:val="00866FE4"/>
    <w:rsid w:val="00870017"/>
    <w:rsid w:val="008726E9"/>
    <w:rsid w:val="00874E49"/>
    <w:rsid w:val="008754B6"/>
    <w:rsid w:val="00876898"/>
    <w:rsid w:val="00883CC4"/>
    <w:rsid w:val="00887318"/>
    <w:rsid w:val="00887728"/>
    <w:rsid w:val="00892B06"/>
    <w:rsid w:val="00897EB0"/>
    <w:rsid w:val="008A0276"/>
    <w:rsid w:val="008A39AF"/>
    <w:rsid w:val="008A4E13"/>
    <w:rsid w:val="008A72CC"/>
    <w:rsid w:val="008B15F1"/>
    <w:rsid w:val="008B182B"/>
    <w:rsid w:val="008B25B9"/>
    <w:rsid w:val="008B2F23"/>
    <w:rsid w:val="008B7EB0"/>
    <w:rsid w:val="008C0B9D"/>
    <w:rsid w:val="008C50FD"/>
    <w:rsid w:val="008E38DB"/>
    <w:rsid w:val="008F5856"/>
    <w:rsid w:val="008F784E"/>
    <w:rsid w:val="00912ECB"/>
    <w:rsid w:val="009200A5"/>
    <w:rsid w:val="00922587"/>
    <w:rsid w:val="009235A2"/>
    <w:rsid w:val="00923CE4"/>
    <w:rsid w:val="00924FEF"/>
    <w:rsid w:val="00926B64"/>
    <w:rsid w:val="0093619F"/>
    <w:rsid w:val="00936F1A"/>
    <w:rsid w:val="0094131F"/>
    <w:rsid w:val="00942135"/>
    <w:rsid w:val="009427E5"/>
    <w:rsid w:val="009433D5"/>
    <w:rsid w:val="009454B7"/>
    <w:rsid w:val="009475B8"/>
    <w:rsid w:val="00950968"/>
    <w:rsid w:val="00953F95"/>
    <w:rsid w:val="009613D8"/>
    <w:rsid w:val="00961E8E"/>
    <w:rsid w:val="0096603D"/>
    <w:rsid w:val="009725B1"/>
    <w:rsid w:val="00974275"/>
    <w:rsid w:val="009742F8"/>
    <w:rsid w:val="009804FC"/>
    <w:rsid w:val="00983088"/>
    <w:rsid w:val="0098474B"/>
    <w:rsid w:val="00985A6E"/>
    <w:rsid w:val="00994BD1"/>
    <w:rsid w:val="00994F2C"/>
    <w:rsid w:val="00995359"/>
    <w:rsid w:val="00995CBA"/>
    <w:rsid w:val="0099678C"/>
    <w:rsid w:val="009A1D65"/>
    <w:rsid w:val="009A1DB4"/>
    <w:rsid w:val="009B030C"/>
    <w:rsid w:val="009B0C96"/>
    <w:rsid w:val="009B100D"/>
    <w:rsid w:val="009B37A7"/>
    <w:rsid w:val="009C0F32"/>
    <w:rsid w:val="009C11FE"/>
    <w:rsid w:val="009C222B"/>
    <w:rsid w:val="009C64D7"/>
    <w:rsid w:val="009C67A8"/>
    <w:rsid w:val="009C6E8A"/>
    <w:rsid w:val="009D1053"/>
    <w:rsid w:val="009D1D6A"/>
    <w:rsid w:val="009D201B"/>
    <w:rsid w:val="009D37D0"/>
    <w:rsid w:val="009D3D62"/>
    <w:rsid w:val="009D5D9C"/>
    <w:rsid w:val="009E2171"/>
    <w:rsid w:val="009E5FC4"/>
    <w:rsid w:val="009F3E6A"/>
    <w:rsid w:val="009F3F86"/>
    <w:rsid w:val="009F5854"/>
    <w:rsid w:val="009F60D0"/>
    <w:rsid w:val="00A02378"/>
    <w:rsid w:val="00A03638"/>
    <w:rsid w:val="00A04BF0"/>
    <w:rsid w:val="00A06B91"/>
    <w:rsid w:val="00A06F53"/>
    <w:rsid w:val="00A14C78"/>
    <w:rsid w:val="00A211F7"/>
    <w:rsid w:val="00A2146D"/>
    <w:rsid w:val="00A23116"/>
    <w:rsid w:val="00A25F7E"/>
    <w:rsid w:val="00A26524"/>
    <w:rsid w:val="00A43EDD"/>
    <w:rsid w:val="00A5146F"/>
    <w:rsid w:val="00A52150"/>
    <w:rsid w:val="00A54094"/>
    <w:rsid w:val="00A54196"/>
    <w:rsid w:val="00A5451D"/>
    <w:rsid w:val="00A5539F"/>
    <w:rsid w:val="00A55926"/>
    <w:rsid w:val="00A55C83"/>
    <w:rsid w:val="00A57815"/>
    <w:rsid w:val="00A62266"/>
    <w:rsid w:val="00A62F82"/>
    <w:rsid w:val="00A62FAD"/>
    <w:rsid w:val="00A70B2C"/>
    <w:rsid w:val="00A70CDC"/>
    <w:rsid w:val="00A7133D"/>
    <w:rsid w:val="00A71E43"/>
    <w:rsid w:val="00A7266F"/>
    <w:rsid w:val="00A752FD"/>
    <w:rsid w:val="00A7788C"/>
    <w:rsid w:val="00A82F8D"/>
    <w:rsid w:val="00A86E14"/>
    <w:rsid w:val="00A91989"/>
    <w:rsid w:val="00A960B8"/>
    <w:rsid w:val="00AA30F7"/>
    <w:rsid w:val="00AA5DDC"/>
    <w:rsid w:val="00AA72AA"/>
    <w:rsid w:val="00AB5EE9"/>
    <w:rsid w:val="00AB605E"/>
    <w:rsid w:val="00AC0DF9"/>
    <w:rsid w:val="00AC2D5B"/>
    <w:rsid w:val="00AC370F"/>
    <w:rsid w:val="00AC3C0A"/>
    <w:rsid w:val="00AC6321"/>
    <w:rsid w:val="00AD36B2"/>
    <w:rsid w:val="00AD56DF"/>
    <w:rsid w:val="00AD5C8F"/>
    <w:rsid w:val="00AE017A"/>
    <w:rsid w:val="00AE09C0"/>
    <w:rsid w:val="00AE2308"/>
    <w:rsid w:val="00AE26E8"/>
    <w:rsid w:val="00AE6EB7"/>
    <w:rsid w:val="00AF1A91"/>
    <w:rsid w:val="00AF2E57"/>
    <w:rsid w:val="00AF47AE"/>
    <w:rsid w:val="00AF7CA8"/>
    <w:rsid w:val="00B01201"/>
    <w:rsid w:val="00B05554"/>
    <w:rsid w:val="00B11A9B"/>
    <w:rsid w:val="00B11DA1"/>
    <w:rsid w:val="00B17AD0"/>
    <w:rsid w:val="00B23C13"/>
    <w:rsid w:val="00B24B2A"/>
    <w:rsid w:val="00B324C1"/>
    <w:rsid w:val="00B32881"/>
    <w:rsid w:val="00B32ABB"/>
    <w:rsid w:val="00B41FD3"/>
    <w:rsid w:val="00B426D3"/>
    <w:rsid w:val="00B4302D"/>
    <w:rsid w:val="00B431DE"/>
    <w:rsid w:val="00B452C0"/>
    <w:rsid w:val="00B53135"/>
    <w:rsid w:val="00B53531"/>
    <w:rsid w:val="00B559A9"/>
    <w:rsid w:val="00B622CF"/>
    <w:rsid w:val="00B642EF"/>
    <w:rsid w:val="00B653F9"/>
    <w:rsid w:val="00B67D13"/>
    <w:rsid w:val="00B70D03"/>
    <w:rsid w:val="00B803E7"/>
    <w:rsid w:val="00B82E14"/>
    <w:rsid w:val="00B83A80"/>
    <w:rsid w:val="00B87011"/>
    <w:rsid w:val="00B92A4A"/>
    <w:rsid w:val="00B97097"/>
    <w:rsid w:val="00B97484"/>
    <w:rsid w:val="00BA1BCE"/>
    <w:rsid w:val="00BA2B5A"/>
    <w:rsid w:val="00BA4DDE"/>
    <w:rsid w:val="00BB0EB7"/>
    <w:rsid w:val="00BB1DA6"/>
    <w:rsid w:val="00BB206A"/>
    <w:rsid w:val="00BB2323"/>
    <w:rsid w:val="00BB3FF5"/>
    <w:rsid w:val="00BB4CF6"/>
    <w:rsid w:val="00BB55E8"/>
    <w:rsid w:val="00BC4D41"/>
    <w:rsid w:val="00BC655F"/>
    <w:rsid w:val="00BC6819"/>
    <w:rsid w:val="00BC7251"/>
    <w:rsid w:val="00BD09F9"/>
    <w:rsid w:val="00BD1D14"/>
    <w:rsid w:val="00BD4710"/>
    <w:rsid w:val="00BE1E62"/>
    <w:rsid w:val="00BE41C2"/>
    <w:rsid w:val="00BE5838"/>
    <w:rsid w:val="00BF0264"/>
    <w:rsid w:val="00BF05FD"/>
    <w:rsid w:val="00BF3D6D"/>
    <w:rsid w:val="00BF52B2"/>
    <w:rsid w:val="00BF7052"/>
    <w:rsid w:val="00C025E9"/>
    <w:rsid w:val="00C05139"/>
    <w:rsid w:val="00C05FAB"/>
    <w:rsid w:val="00C05FE6"/>
    <w:rsid w:val="00C10C85"/>
    <w:rsid w:val="00C12431"/>
    <w:rsid w:val="00C2008E"/>
    <w:rsid w:val="00C20DEA"/>
    <w:rsid w:val="00C24C69"/>
    <w:rsid w:val="00C25656"/>
    <w:rsid w:val="00C3049F"/>
    <w:rsid w:val="00C30C28"/>
    <w:rsid w:val="00C360C0"/>
    <w:rsid w:val="00C3674D"/>
    <w:rsid w:val="00C43EDE"/>
    <w:rsid w:val="00C471D9"/>
    <w:rsid w:val="00C503B8"/>
    <w:rsid w:val="00C51D2F"/>
    <w:rsid w:val="00C605AE"/>
    <w:rsid w:val="00C60AC3"/>
    <w:rsid w:val="00C64E5C"/>
    <w:rsid w:val="00C656F3"/>
    <w:rsid w:val="00C73727"/>
    <w:rsid w:val="00C75AED"/>
    <w:rsid w:val="00C7632D"/>
    <w:rsid w:val="00C805F3"/>
    <w:rsid w:val="00C83AAB"/>
    <w:rsid w:val="00C85C45"/>
    <w:rsid w:val="00C97383"/>
    <w:rsid w:val="00C97ADB"/>
    <w:rsid w:val="00CA348A"/>
    <w:rsid w:val="00CA5EF8"/>
    <w:rsid w:val="00CB2CE6"/>
    <w:rsid w:val="00CB54AC"/>
    <w:rsid w:val="00CC06EF"/>
    <w:rsid w:val="00CC4C28"/>
    <w:rsid w:val="00CD0374"/>
    <w:rsid w:val="00CD775B"/>
    <w:rsid w:val="00CE0851"/>
    <w:rsid w:val="00CE2A0C"/>
    <w:rsid w:val="00CF08BB"/>
    <w:rsid w:val="00CF1E53"/>
    <w:rsid w:val="00CF2ABD"/>
    <w:rsid w:val="00CF4930"/>
    <w:rsid w:val="00D00E26"/>
    <w:rsid w:val="00D031C3"/>
    <w:rsid w:val="00D1389A"/>
    <w:rsid w:val="00D13DAC"/>
    <w:rsid w:val="00D15D79"/>
    <w:rsid w:val="00D21288"/>
    <w:rsid w:val="00D2496B"/>
    <w:rsid w:val="00D24A69"/>
    <w:rsid w:val="00D30E68"/>
    <w:rsid w:val="00D31037"/>
    <w:rsid w:val="00D3292D"/>
    <w:rsid w:val="00D36D26"/>
    <w:rsid w:val="00D5249B"/>
    <w:rsid w:val="00D54A24"/>
    <w:rsid w:val="00D57397"/>
    <w:rsid w:val="00D61996"/>
    <w:rsid w:val="00D62680"/>
    <w:rsid w:val="00D6470C"/>
    <w:rsid w:val="00D654CD"/>
    <w:rsid w:val="00D6722C"/>
    <w:rsid w:val="00D678C7"/>
    <w:rsid w:val="00D71120"/>
    <w:rsid w:val="00D74C59"/>
    <w:rsid w:val="00D8005F"/>
    <w:rsid w:val="00D818ED"/>
    <w:rsid w:val="00D8261A"/>
    <w:rsid w:val="00D83E22"/>
    <w:rsid w:val="00D90644"/>
    <w:rsid w:val="00D9287D"/>
    <w:rsid w:val="00D9415C"/>
    <w:rsid w:val="00D95311"/>
    <w:rsid w:val="00D9553C"/>
    <w:rsid w:val="00DA19C9"/>
    <w:rsid w:val="00DA469E"/>
    <w:rsid w:val="00DA5439"/>
    <w:rsid w:val="00DA716B"/>
    <w:rsid w:val="00DB1970"/>
    <w:rsid w:val="00DB2B1B"/>
    <w:rsid w:val="00DB394C"/>
    <w:rsid w:val="00DB45F8"/>
    <w:rsid w:val="00DB52FA"/>
    <w:rsid w:val="00DB7675"/>
    <w:rsid w:val="00DC3565"/>
    <w:rsid w:val="00DD108E"/>
    <w:rsid w:val="00DD375D"/>
    <w:rsid w:val="00DD3A15"/>
    <w:rsid w:val="00DD43DA"/>
    <w:rsid w:val="00DE3864"/>
    <w:rsid w:val="00DE70BB"/>
    <w:rsid w:val="00DF0A6A"/>
    <w:rsid w:val="00E0011A"/>
    <w:rsid w:val="00E003A5"/>
    <w:rsid w:val="00E0213F"/>
    <w:rsid w:val="00E02496"/>
    <w:rsid w:val="00E13147"/>
    <w:rsid w:val="00E25DCD"/>
    <w:rsid w:val="00E269E1"/>
    <w:rsid w:val="00E26B35"/>
    <w:rsid w:val="00E326FF"/>
    <w:rsid w:val="00E336EF"/>
    <w:rsid w:val="00E34073"/>
    <w:rsid w:val="00E414A0"/>
    <w:rsid w:val="00E45F13"/>
    <w:rsid w:val="00E50336"/>
    <w:rsid w:val="00E50860"/>
    <w:rsid w:val="00E510BC"/>
    <w:rsid w:val="00E52BA4"/>
    <w:rsid w:val="00E61256"/>
    <w:rsid w:val="00E62A20"/>
    <w:rsid w:val="00E62EFE"/>
    <w:rsid w:val="00E65DE2"/>
    <w:rsid w:val="00E71FB4"/>
    <w:rsid w:val="00E73CB2"/>
    <w:rsid w:val="00E753A2"/>
    <w:rsid w:val="00E8077B"/>
    <w:rsid w:val="00E81A79"/>
    <w:rsid w:val="00E839BA"/>
    <w:rsid w:val="00E8428A"/>
    <w:rsid w:val="00E97F7D"/>
    <w:rsid w:val="00E97F9F"/>
    <w:rsid w:val="00EA59B8"/>
    <w:rsid w:val="00EA5A01"/>
    <w:rsid w:val="00EA6657"/>
    <w:rsid w:val="00EB3C68"/>
    <w:rsid w:val="00EC19E0"/>
    <w:rsid w:val="00EC2DF9"/>
    <w:rsid w:val="00EC45C8"/>
    <w:rsid w:val="00EC6CDF"/>
    <w:rsid w:val="00EC7E47"/>
    <w:rsid w:val="00ED2669"/>
    <w:rsid w:val="00ED6B5D"/>
    <w:rsid w:val="00ED70C0"/>
    <w:rsid w:val="00EE0114"/>
    <w:rsid w:val="00EE6E36"/>
    <w:rsid w:val="00EF1E53"/>
    <w:rsid w:val="00EF2944"/>
    <w:rsid w:val="00F016BC"/>
    <w:rsid w:val="00F0660B"/>
    <w:rsid w:val="00F10070"/>
    <w:rsid w:val="00F123AE"/>
    <w:rsid w:val="00F13EB2"/>
    <w:rsid w:val="00F15EA7"/>
    <w:rsid w:val="00F16C91"/>
    <w:rsid w:val="00F16DD9"/>
    <w:rsid w:val="00F1750D"/>
    <w:rsid w:val="00F2201D"/>
    <w:rsid w:val="00F233E2"/>
    <w:rsid w:val="00F25D91"/>
    <w:rsid w:val="00F26721"/>
    <w:rsid w:val="00F32B93"/>
    <w:rsid w:val="00F36CF4"/>
    <w:rsid w:val="00F45CDD"/>
    <w:rsid w:val="00F46B75"/>
    <w:rsid w:val="00F507D4"/>
    <w:rsid w:val="00F52BC7"/>
    <w:rsid w:val="00F53958"/>
    <w:rsid w:val="00F5551A"/>
    <w:rsid w:val="00F56AAB"/>
    <w:rsid w:val="00F600C7"/>
    <w:rsid w:val="00F6097D"/>
    <w:rsid w:val="00F62F01"/>
    <w:rsid w:val="00F64F61"/>
    <w:rsid w:val="00F708A7"/>
    <w:rsid w:val="00F72781"/>
    <w:rsid w:val="00F73331"/>
    <w:rsid w:val="00F762DA"/>
    <w:rsid w:val="00F87174"/>
    <w:rsid w:val="00F91D37"/>
    <w:rsid w:val="00F91DEC"/>
    <w:rsid w:val="00F93538"/>
    <w:rsid w:val="00F95305"/>
    <w:rsid w:val="00F9610D"/>
    <w:rsid w:val="00F97739"/>
    <w:rsid w:val="00FB3C97"/>
    <w:rsid w:val="00FB657F"/>
    <w:rsid w:val="00FC395D"/>
    <w:rsid w:val="00FC7645"/>
    <w:rsid w:val="00FD10D7"/>
    <w:rsid w:val="00FD21C4"/>
    <w:rsid w:val="00FD4BB0"/>
    <w:rsid w:val="00FE2ED4"/>
    <w:rsid w:val="00FE4D9E"/>
    <w:rsid w:val="00FE5174"/>
    <w:rsid w:val="00FE6AA8"/>
    <w:rsid w:val="00FE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50A84A"/>
  <w15:docId w15:val="{A2CB5052-BB26-4883-A9BD-DA29D8B51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7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iPriority="99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99" w:unhideWhenUsed="1"/>
    <w:lsdException w:name="annotation text" w:semiHidden="1"/>
    <w:lsdException w:name="header" w:semiHidden="1" w:uiPriority="99" w:unhideWhenUsed="1"/>
    <w:lsdException w:name="footer" w:semiHidden="1" w:uiPriority="99" w:unhideWhenUsed="1"/>
    <w:lsdException w:name="index heading" w:semiHidden="1"/>
    <w:lsdException w:name="caption" w:uiPriority="35"/>
    <w:lsdException w:name="table of figures" w:semiHidden="1" w:uiPriority="99" w:unhideWhenUsed="1"/>
    <w:lsdException w:name="envelope address" w:semiHidden="1"/>
    <w:lsdException w:name="envelope return" w:semiHidden="1"/>
    <w:lsdException w:name="footnote reference" w:semiHidden="1" w:uiPriority="99" w:unhideWhenUsed="1"/>
    <w:lsdException w:name="annotation reference" w:semiHidden="1"/>
    <w:lsdException w:name="line number" w:semiHidden="1"/>
    <w:lsdException w:name="page number" w:uiPriority="99"/>
    <w:lsdException w:name="endnote reference" w:semiHidden="1" w:uiPriority="99" w:unhideWhenUsed="1"/>
    <w:lsdException w:name="endnote text" w:semiHidden="1" w:uiPriority="99" w:unhideWhenUsed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99" w:unhideWhenUsed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99" w:unhideWhenUsed="1"/>
    <w:lsdException w:name="List Bullet 3" w:semiHidden="1" w:uiPriority="99" w:unhideWhenUsed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uiPriority="15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iPriority="99" w:unhideWhenUsed="1"/>
    <w:lsdException w:name="FollowedHyperlink" w:semiHidden="1" w:uiPriority="99" w:unhideWhenUsed="1"/>
    <w:lsdException w:name="Strong" w:uiPriority="1" w:qFormat="1"/>
    <w:lsdException w:name="Emphasis" w:semiHidden="1" w:uiPriority="29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99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26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9"/>
    <w:lsdException w:name="Intense Emphasis" w:semiHidden="1" w:uiPriority="29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/>
  </w:latentStyles>
  <w:style w:type="paragraph" w:default="1" w:styleId="Standard">
    <w:name w:val="Normal"/>
    <w:qFormat/>
    <w:rsid w:val="00AA30F7"/>
    <w:pPr>
      <w:spacing w:line="240" w:lineRule="auto"/>
    </w:pPr>
    <w:rPr>
      <w:rFonts w:ascii="Calibri" w:eastAsia="Calibri" w:hAnsi="Calibri" w:cs="Arial"/>
      <w:sz w:val="20"/>
      <w:szCs w:val="20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D6A2E"/>
    <w:pPr>
      <w:keepNext/>
      <w:keepLines/>
      <w:spacing w:before="480" w:after="80" w:line="280" w:lineRule="atLeast"/>
      <w:contextualSpacing/>
      <w:outlineLvl w:val="0"/>
    </w:pPr>
    <w:rPr>
      <w:rFonts w:asciiTheme="majorHAnsi" w:eastAsiaTheme="majorEastAsia" w:hAnsiTheme="majorHAnsi" w:cstheme="majorBidi"/>
      <w:b/>
      <w:bCs/>
      <w:spacing w:val="5"/>
      <w:sz w:val="30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rsid w:val="003D6A2E"/>
    <w:pPr>
      <w:keepNext/>
      <w:keepLines/>
      <w:spacing w:before="280" w:line="320" w:lineRule="atLeast"/>
      <w:contextualSpacing/>
      <w:outlineLvl w:val="1"/>
    </w:pPr>
    <w:rPr>
      <w:rFonts w:asciiTheme="majorHAnsi" w:eastAsiaTheme="majorEastAsia" w:hAnsiTheme="majorHAnsi" w:cstheme="majorBidi"/>
      <w:b/>
      <w:bCs/>
      <w:spacing w:val="5"/>
      <w:sz w:val="26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rsid w:val="00DD43DA"/>
    <w:pPr>
      <w:keepNext/>
      <w:keepLines/>
      <w:spacing w:before="240" w:line="280" w:lineRule="atLeast"/>
      <w:contextualSpacing/>
      <w:outlineLvl w:val="2"/>
    </w:pPr>
    <w:rPr>
      <w:rFonts w:asciiTheme="majorHAnsi" w:eastAsiaTheme="majorEastAsia" w:hAnsiTheme="majorHAnsi" w:cstheme="majorBidi"/>
      <w:b/>
      <w:spacing w:val="5"/>
      <w:sz w:val="22"/>
      <w:szCs w:val="24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DD43DA"/>
    <w:pPr>
      <w:keepNext/>
      <w:keepLines/>
      <w:spacing w:before="120" w:line="280" w:lineRule="atLeast"/>
      <w:contextualSpacing/>
      <w:outlineLvl w:val="3"/>
    </w:pPr>
    <w:rPr>
      <w:rFonts w:asciiTheme="majorHAnsi" w:eastAsiaTheme="majorEastAsia" w:hAnsiTheme="majorHAnsi" w:cstheme="majorBidi"/>
      <w:spacing w:val="5"/>
      <w:sz w:val="22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DD43DA"/>
    <w:pPr>
      <w:keepNext/>
      <w:keepLines/>
      <w:spacing w:before="120" w:line="280" w:lineRule="atLeast"/>
      <w:contextualSpacing/>
      <w:outlineLvl w:val="4"/>
    </w:pPr>
    <w:rPr>
      <w:rFonts w:asciiTheme="majorHAnsi" w:eastAsiaTheme="majorEastAsia" w:hAnsiTheme="majorHAnsi" w:cstheme="majorBidi"/>
      <w:spacing w:val="5"/>
      <w:sz w:val="22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rsid w:val="00E510BC"/>
    <w:pPr>
      <w:keepNext/>
      <w:keepLines/>
      <w:spacing w:before="40" w:line="280" w:lineRule="atLeast"/>
      <w:outlineLvl w:val="5"/>
    </w:pPr>
    <w:rPr>
      <w:rFonts w:asciiTheme="majorHAnsi" w:eastAsiaTheme="majorEastAsia" w:hAnsiTheme="majorHAnsi" w:cstheme="majorBidi"/>
      <w:spacing w:val="5"/>
      <w:sz w:val="22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rsid w:val="00E510BC"/>
    <w:pPr>
      <w:keepNext/>
      <w:keepLines/>
      <w:spacing w:before="40" w:line="280" w:lineRule="atLeast"/>
      <w:outlineLvl w:val="6"/>
    </w:pPr>
    <w:rPr>
      <w:rFonts w:asciiTheme="majorHAnsi" w:eastAsiaTheme="majorEastAsia" w:hAnsiTheme="majorHAnsi" w:cstheme="majorBidi"/>
      <w:i/>
      <w:iCs/>
      <w:spacing w:val="5"/>
      <w:sz w:val="22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rsid w:val="00796CEE"/>
    <w:pPr>
      <w:keepNext/>
      <w:keepLines/>
      <w:spacing w:before="40" w:line="280" w:lineRule="atLeast"/>
      <w:outlineLvl w:val="7"/>
    </w:pPr>
    <w:rPr>
      <w:rFonts w:asciiTheme="majorHAnsi" w:eastAsiaTheme="majorEastAsia" w:hAnsiTheme="majorHAnsi" w:cstheme="majorBidi"/>
      <w:color w:val="94908D" w:themeColor="text1" w:themeTint="D8"/>
      <w:spacing w:val="5"/>
      <w:sz w:val="21"/>
      <w:szCs w:val="21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rsid w:val="00796CEE"/>
    <w:pPr>
      <w:keepNext/>
      <w:keepLines/>
      <w:spacing w:before="40" w:line="280" w:lineRule="atLeast"/>
      <w:outlineLvl w:val="8"/>
    </w:pPr>
    <w:rPr>
      <w:rFonts w:asciiTheme="majorHAnsi" w:eastAsiaTheme="majorEastAsia" w:hAnsiTheme="majorHAnsi" w:cstheme="majorBidi"/>
      <w:i/>
      <w:iCs/>
      <w:color w:val="94908D" w:themeColor="text1" w:themeTint="D8"/>
      <w:spacing w:val="5"/>
      <w:sz w:val="21"/>
      <w:szCs w:val="21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7E0460"/>
    <w:rPr>
      <w:color w:val="auto"/>
      <w:u w:val="single"/>
    </w:rPr>
  </w:style>
  <w:style w:type="paragraph" w:styleId="Kopfzeile">
    <w:name w:val="header"/>
    <w:basedOn w:val="Standard"/>
    <w:link w:val="KopfzeileZchn"/>
    <w:uiPriority w:val="84"/>
    <w:semiHidden/>
    <w:rsid w:val="004473A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noProof/>
      <w:spacing w:val="2"/>
      <w:sz w:val="16"/>
      <w:szCs w:val="16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84"/>
    <w:semiHidden/>
    <w:rsid w:val="000E2A01"/>
    <w:rPr>
      <w:noProof/>
      <w:spacing w:val="2"/>
      <w:sz w:val="16"/>
      <w:szCs w:val="16"/>
    </w:rPr>
  </w:style>
  <w:style w:type="paragraph" w:styleId="Fuzeile">
    <w:name w:val="footer"/>
    <w:basedOn w:val="Standard"/>
    <w:link w:val="FuzeileZchn"/>
    <w:uiPriority w:val="86"/>
    <w:semiHidden/>
    <w:rsid w:val="004473AF"/>
    <w:rPr>
      <w:rFonts w:asciiTheme="minorHAnsi" w:eastAsiaTheme="minorHAnsi" w:hAnsiTheme="minorHAnsi" w:cstheme="minorBidi"/>
      <w:noProof/>
      <w:spacing w:val="2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86"/>
    <w:semiHidden/>
    <w:rsid w:val="00856080"/>
    <w:rPr>
      <w:noProof/>
      <w:spacing w:val="2"/>
      <w:sz w:val="16"/>
      <w:szCs w:val="16"/>
      <w:lang w:eastAsia="de-CH"/>
    </w:rPr>
  </w:style>
  <w:style w:type="paragraph" w:customStyle="1" w:styleId="EinfAbs">
    <w:name w:val="[Einf. Abs.]"/>
    <w:basedOn w:val="Standard"/>
    <w:uiPriority w:val="79"/>
    <w:semiHidden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pacing w:val="5"/>
      <w:sz w:val="24"/>
      <w:szCs w:val="24"/>
      <w:lang w:val="de-DE" w:eastAsia="en-US"/>
    </w:rPr>
  </w:style>
  <w:style w:type="paragraph" w:styleId="Listenabsatz">
    <w:name w:val="List Paragraph"/>
    <w:basedOn w:val="Standard"/>
    <w:uiPriority w:val="34"/>
    <w:semiHidden/>
    <w:rsid w:val="009C67A8"/>
    <w:pPr>
      <w:numPr>
        <w:numId w:val="5"/>
      </w:numPr>
      <w:spacing w:line="280" w:lineRule="atLeast"/>
      <w:contextualSpacing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paragraph" w:styleId="Aufzhlungszeichen">
    <w:name w:val="List Bullet"/>
    <w:basedOn w:val="Listenabsatz"/>
    <w:uiPriority w:val="79"/>
    <w:semiHidden/>
    <w:rsid w:val="009C67A8"/>
    <w:pPr>
      <w:numPr>
        <w:numId w:val="1"/>
      </w:numPr>
    </w:pPr>
  </w:style>
  <w:style w:type="paragraph" w:styleId="Aufzhlungszeichen2">
    <w:name w:val="List Bullet 2"/>
    <w:basedOn w:val="Listenabsatz"/>
    <w:uiPriority w:val="79"/>
    <w:semiHidden/>
    <w:rsid w:val="009C67A8"/>
    <w:pPr>
      <w:numPr>
        <w:ilvl w:val="1"/>
        <w:numId w:val="1"/>
      </w:numPr>
    </w:pPr>
  </w:style>
  <w:style w:type="paragraph" w:styleId="Aufzhlungszeichen3">
    <w:name w:val="List Bullet 3"/>
    <w:basedOn w:val="Listenabsatz"/>
    <w:uiPriority w:val="79"/>
    <w:semiHidden/>
    <w:rsid w:val="009C67A8"/>
    <w:pPr>
      <w:numPr>
        <w:ilvl w:val="2"/>
        <w:numId w:val="1"/>
      </w:numPr>
    </w:pPr>
  </w:style>
  <w:style w:type="table" w:styleId="Tabellenraster">
    <w:name w:val="Table Grid"/>
    <w:basedOn w:val="NormaleTabelle"/>
    <w:uiPriority w:val="59"/>
    <w:rsid w:val="00364E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3D6A2E"/>
    <w:rPr>
      <w:rFonts w:asciiTheme="majorHAnsi" w:eastAsiaTheme="majorEastAsia" w:hAnsiTheme="majorHAnsi" w:cstheme="majorBidi"/>
      <w:b/>
      <w:bCs/>
      <w:spacing w:val="5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D6A2E"/>
    <w:rPr>
      <w:rFonts w:asciiTheme="majorHAnsi" w:eastAsiaTheme="majorEastAsia" w:hAnsiTheme="majorHAnsi" w:cstheme="majorBidi"/>
      <w:b/>
      <w:bCs/>
      <w:spacing w:val="5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1"/>
    <w:qFormat/>
    <w:rsid w:val="0094131F"/>
    <w:pPr>
      <w:spacing w:line="280" w:lineRule="atLeast"/>
    </w:pPr>
    <w:rPr>
      <w:rFonts w:asciiTheme="minorHAnsi" w:eastAsiaTheme="minorHAnsi" w:hAnsiTheme="minorHAnsi" w:cstheme="minorBidi"/>
      <w:b/>
      <w:bCs/>
      <w:spacing w:val="5"/>
      <w:sz w:val="52"/>
      <w:szCs w:val="26"/>
      <w:lang w:eastAsia="en-US"/>
    </w:rPr>
  </w:style>
  <w:style w:type="character" w:customStyle="1" w:styleId="TitelZchn">
    <w:name w:val="Titel Zchn"/>
    <w:basedOn w:val="Absatz-Standardschriftart"/>
    <w:link w:val="Titel"/>
    <w:uiPriority w:val="11"/>
    <w:rsid w:val="0094131F"/>
    <w:rPr>
      <w:b/>
      <w:bCs/>
      <w:spacing w:val="5"/>
      <w:sz w:val="52"/>
      <w:szCs w:val="26"/>
    </w:rPr>
  </w:style>
  <w:style w:type="paragraph" w:customStyle="1" w:styleId="Brieftitel">
    <w:name w:val="Brieftitel"/>
    <w:basedOn w:val="Standard"/>
    <w:link w:val="BrieftitelZchn"/>
    <w:uiPriority w:val="14"/>
    <w:rsid w:val="00FD21C4"/>
    <w:pPr>
      <w:spacing w:before="840" w:after="280" w:line="280" w:lineRule="atLeast"/>
      <w:contextualSpacing/>
      <w:outlineLvl w:val="0"/>
    </w:pPr>
    <w:rPr>
      <w:rFonts w:asciiTheme="majorHAnsi" w:eastAsiaTheme="minorHAnsi" w:hAnsiTheme="majorHAnsi" w:cstheme="minorBidi"/>
      <w:b/>
      <w:spacing w:val="5"/>
      <w:sz w:val="26"/>
      <w:szCs w:val="26"/>
      <w:lang w:eastAsia="en-US"/>
    </w:rPr>
  </w:style>
  <w:style w:type="character" w:customStyle="1" w:styleId="BrieftitelZchn">
    <w:name w:val="Brieftitel Zchn"/>
    <w:basedOn w:val="Absatz-Standardschriftart"/>
    <w:link w:val="Brieftitel"/>
    <w:uiPriority w:val="14"/>
    <w:rsid w:val="00FD21C4"/>
    <w:rPr>
      <w:rFonts w:asciiTheme="majorHAnsi" w:hAnsiTheme="majorHAnsi"/>
      <w:b/>
      <w:spacing w:val="5"/>
      <w:sz w:val="26"/>
      <w:szCs w:val="26"/>
    </w:rPr>
  </w:style>
  <w:style w:type="paragraph" w:customStyle="1" w:styleId="Kontaktangaben">
    <w:name w:val="Kontaktangaben"/>
    <w:basedOn w:val="Standard"/>
    <w:semiHidden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KlassischeTabelle">
    <w:name w:val="Klassische Tabelle"/>
    <w:basedOn w:val="NormaleTabelle"/>
    <w:next w:val="Tabellenraster"/>
    <w:uiPriority w:val="59"/>
    <w:rsid w:val="009F60D0"/>
    <w:pPr>
      <w:spacing w:line="240" w:lineRule="auto"/>
    </w:p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character" w:customStyle="1" w:styleId="berschrift3Zchn">
    <w:name w:val="Überschrift 3 Zchn"/>
    <w:basedOn w:val="Absatz-Standardschriftart"/>
    <w:link w:val="berschrift3"/>
    <w:uiPriority w:val="9"/>
    <w:rsid w:val="00DD43DA"/>
    <w:rPr>
      <w:rFonts w:asciiTheme="majorHAnsi" w:eastAsiaTheme="majorEastAsia" w:hAnsiTheme="majorHAnsi" w:cstheme="majorBidi"/>
      <w:b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6A2E"/>
    <w:rPr>
      <w:rFonts w:asciiTheme="majorHAnsi" w:eastAsiaTheme="majorEastAsia" w:hAnsiTheme="majorHAnsi" w:cstheme="majorBidi"/>
      <w:spacing w:val="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6A2E"/>
    <w:rPr>
      <w:rFonts w:asciiTheme="majorHAnsi" w:eastAsiaTheme="majorEastAsia" w:hAnsiTheme="majorHAnsi" w:cstheme="majorBidi"/>
      <w:spacing w:val="5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61996"/>
    <w:rPr>
      <w:rFonts w:asciiTheme="majorHAnsi" w:eastAsiaTheme="majorEastAsia" w:hAnsiTheme="majorHAnsi" w:cstheme="majorBidi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61996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61996"/>
    <w:rPr>
      <w:rFonts w:asciiTheme="majorHAnsi" w:eastAsiaTheme="majorEastAsia" w:hAnsiTheme="majorHAnsi" w:cstheme="majorBidi"/>
      <w:color w:val="94908D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61996"/>
    <w:rPr>
      <w:rFonts w:asciiTheme="majorHAnsi" w:eastAsiaTheme="majorEastAsia" w:hAnsiTheme="majorHAnsi" w:cstheme="majorBidi"/>
      <w:i/>
      <w:iCs/>
      <w:color w:val="94908D" w:themeColor="text1" w:themeTint="D8"/>
      <w:sz w:val="21"/>
      <w:szCs w:val="21"/>
    </w:rPr>
  </w:style>
  <w:style w:type="paragraph" w:customStyle="1" w:styleId="Aufzhlung1">
    <w:name w:val="Aufzählung 1"/>
    <w:basedOn w:val="Listenabsatz"/>
    <w:uiPriority w:val="6"/>
    <w:qFormat/>
    <w:rsid w:val="005F61DD"/>
    <w:pPr>
      <w:numPr>
        <w:numId w:val="9"/>
      </w:numPr>
    </w:pPr>
  </w:style>
  <w:style w:type="paragraph" w:customStyle="1" w:styleId="Traktandum-Text">
    <w:name w:val="Traktandum-Text"/>
    <w:basedOn w:val="Aufzhlung1"/>
    <w:uiPriority w:val="27"/>
    <w:semiHidden/>
    <w:rsid w:val="00E269E1"/>
    <w:pPr>
      <w:numPr>
        <w:numId w:val="0"/>
      </w:numPr>
      <w:tabs>
        <w:tab w:val="left" w:pos="7938"/>
      </w:tabs>
      <w:ind w:left="426" w:right="848"/>
    </w:pPr>
  </w:style>
  <w:style w:type="paragraph" w:customStyle="1" w:styleId="Traktandum-Titel">
    <w:name w:val="Traktandum-Titel"/>
    <w:basedOn w:val="Aufzhlung1"/>
    <w:next w:val="Traktandum-Text"/>
    <w:uiPriority w:val="27"/>
    <w:semiHidden/>
    <w:rsid w:val="00E269E1"/>
    <w:pPr>
      <w:numPr>
        <w:numId w:val="2"/>
      </w:numPr>
      <w:tabs>
        <w:tab w:val="left" w:pos="7938"/>
      </w:tabs>
      <w:ind w:left="426" w:hanging="426"/>
    </w:pPr>
    <w:rPr>
      <w:rFonts w:asciiTheme="majorHAnsi" w:hAnsiTheme="majorHAnsi"/>
    </w:rPr>
  </w:style>
  <w:style w:type="paragraph" w:customStyle="1" w:styleId="Anleitung">
    <w:name w:val="Anleitung"/>
    <w:basedOn w:val="Standard"/>
    <w:uiPriority w:val="98"/>
    <w:semiHidden/>
    <w:rsid w:val="00625020"/>
    <w:pPr>
      <w:spacing w:line="288" w:lineRule="auto"/>
    </w:pPr>
    <w:rPr>
      <w:vanish/>
      <w:color w:val="C5BC79" w:themeColor="background1" w:themeShade="A6"/>
      <w:sz w:val="14"/>
      <w:szCs w:val="18"/>
    </w:rPr>
  </w:style>
  <w:style w:type="character" w:styleId="BesuchterLink">
    <w:name w:val="FollowedHyperlink"/>
    <w:basedOn w:val="Hyperlink"/>
    <w:uiPriority w:val="96"/>
    <w:semiHidden/>
    <w:rsid w:val="007E0460"/>
    <w:rPr>
      <w:color w:val="auto"/>
      <w:u w:val="single"/>
    </w:rPr>
  </w:style>
  <w:style w:type="paragraph" w:styleId="Untertitel">
    <w:name w:val="Subtitle"/>
    <w:basedOn w:val="Standard"/>
    <w:next w:val="Standard"/>
    <w:link w:val="UntertitelZchn"/>
    <w:uiPriority w:val="12"/>
    <w:semiHidden/>
    <w:qFormat/>
    <w:rsid w:val="0094131F"/>
    <w:pPr>
      <w:spacing w:line="280" w:lineRule="atLeast"/>
    </w:pPr>
    <w:rPr>
      <w:rFonts w:asciiTheme="minorHAnsi" w:eastAsiaTheme="minorHAnsi" w:hAnsiTheme="minorHAnsi" w:cstheme="minorBidi"/>
      <w:spacing w:val="5"/>
      <w:sz w:val="52"/>
      <w:szCs w:val="22"/>
      <w:lang w:val="fr-CH" w:eastAsia="en-US"/>
    </w:rPr>
  </w:style>
  <w:style w:type="character" w:customStyle="1" w:styleId="UntertitelZchn">
    <w:name w:val="Untertitel Zchn"/>
    <w:basedOn w:val="Absatz-Standardschriftart"/>
    <w:link w:val="Untertitel"/>
    <w:uiPriority w:val="12"/>
    <w:semiHidden/>
    <w:rsid w:val="003D6A2E"/>
    <w:rPr>
      <w:spacing w:val="5"/>
      <w:sz w:val="52"/>
      <w:lang w:val="fr-CH"/>
    </w:rPr>
  </w:style>
  <w:style w:type="paragraph" w:styleId="Datum">
    <w:name w:val="Date"/>
    <w:basedOn w:val="Standard"/>
    <w:next w:val="Standard"/>
    <w:link w:val="DatumZchn"/>
    <w:uiPriority w:val="15"/>
    <w:semiHidden/>
    <w:rsid w:val="00BF7052"/>
    <w:pPr>
      <w:spacing w:before="480" w:after="480" w:line="280" w:lineRule="atLeast"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character" w:customStyle="1" w:styleId="DatumZchn">
    <w:name w:val="Datum Zchn"/>
    <w:basedOn w:val="Absatz-Standardschriftart"/>
    <w:link w:val="Datum"/>
    <w:uiPriority w:val="15"/>
    <w:semiHidden/>
    <w:rsid w:val="003D6A2E"/>
    <w:rPr>
      <w:spacing w:val="5"/>
    </w:rPr>
  </w:style>
  <w:style w:type="paragraph" w:styleId="Funotentext">
    <w:name w:val="footnote text"/>
    <w:basedOn w:val="Standard"/>
    <w:link w:val="FunotentextZchn"/>
    <w:uiPriority w:val="79"/>
    <w:semiHidden/>
    <w:rsid w:val="00494FD7"/>
    <w:rPr>
      <w:rFonts w:asciiTheme="minorHAnsi" w:eastAsiaTheme="minorHAnsi" w:hAnsiTheme="minorHAnsi" w:cstheme="minorBidi"/>
      <w:spacing w:val="5"/>
      <w:sz w:val="16"/>
      <w:szCs w:val="22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79"/>
    <w:semiHidden/>
    <w:rsid w:val="00BE5838"/>
    <w:rPr>
      <w:spacing w:val="5"/>
      <w:sz w:val="16"/>
    </w:rPr>
  </w:style>
  <w:style w:type="character" w:styleId="Funotenzeichen">
    <w:name w:val="footnote reference"/>
    <w:basedOn w:val="Absatz-Standardschriftart"/>
    <w:uiPriority w:val="79"/>
    <w:semiHidden/>
    <w:rsid w:val="00642F26"/>
    <w:rPr>
      <w:vertAlign w:val="superscript"/>
    </w:rPr>
  </w:style>
  <w:style w:type="table" w:customStyle="1" w:styleId="TabelleohneRahmen">
    <w:name w:val="Tabelle ohne Rahmen"/>
    <w:basedOn w:val="NormaleTabelle"/>
    <w:uiPriority w:val="99"/>
    <w:rsid w:val="00FD21C4"/>
    <w:tblPr>
      <w:tblCellMar>
        <w:left w:w="0" w:type="dxa"/>
        <w:right w:w="28" w:type="dxa"/>
      </w:tblCellMar>
    </w:tblPr>
  </w:style>
  <w:style w:type="paragraph" w:styleId="Endnotentext">
    <w:name w:val="endnote text"/>
    <w:basedOn w:val="Funotentext"/>
    <w:link w:val="EndnotentextZchn"/>
    <w:uiPriority w:val="79"/>
    <w:semiHidden/>
    <w:rsid w:val="00113CB8"/>
  </w:style>
  <w:style w:type="character" w:customStyle="1" w:styleId="EndnotentextZchn">
    <w:name w:val="Endnotentext Zchn"/>
    <w:basedOn w:val="Absatz-Standardschriftart"/>
    <w:link w:val="Endnotentext"/>
    <w:uiPriority w:val="79"/>
    <w:semiHidden/>
    <w:rsid w:val="00BE5838"/>
    <w:rPr>
      <w:spacing w:val="5"/>
      <w:sz w:val="16"/>
    </w:rPr>
  </w:style>
  <w:style w:type="character" w:styleId="Endnotenzeichen">
    <w:name w:val="endnote reference"/>
    <w:basedOn w:val="Absatz-Standardschriftart"/>
    <w:uiPriority w:val="79"/>
    <w:semiHidden/>
    <w:rsid w:val="00113CB8"/>
    <w:rPr>
      <w:vertAlign w:val="superscript"/>
    </w:rPr>
  </w:style>
  <w:style w:type="paragraph" w:customStyle="1" w:styleId="Aufzhlung2">
    <w:name w:val="Aufzählung 2"/>
    <w:basedOn w:val="Aufzhlung1"/>
    <w:uiPriority w:val="6"/>
    <w:rsid w:val="004C3880"/>
    <w:pPr>
      <w:numPr>
        <w:ilvl w:val="1"/>
      </w:numPr>
    </w:pPr>
  </w:style>
  <w:style w:type="paragraph" w:customStyle="1" w:styleId="Aufzhlung3">
    <w:name w:val="Aufzählung 3"/>
    <w:basedOn w:val="Aufzhlung1"/>
    <w:uiPriority w:val="6"/>
    <w:semiHidden/>
    <w:rsid w:val="004C3880"/>
    <w:pPr>
      <w:numPr>
        <w:ilvl w:val="2"/>
      </w:numPr>
    </w:pPr>
  </w:style>
  <w:style w:type="paragraph" w:styleId="Beschriftung">
    <w:name w:val="caption"/>
    <w:basedOn w:val="Standard"/>
    <w:next w:val="Standard"/>
    <w:uiPriority w:val="24"/>
    <w:semiHidden/>
    <w:rsid w:val="002F68A2"/>
    <w:pPr>
      <w:spacing w:before="120" w:after="240"/>
    </w:pPr>
    <w:rPr>
      <w:rFonts w:asciiTheme="minorHAnsi" w:eastAsiaTheme="minorHAnsi" w:hAnsiTheme="minorHAnsi" w:cstheme="minorBidi"/>
      <w:b/>
      <w:iCs/>
      <w:spacing w:val="5"/>
      <w:sz w:val="18"/>
      <w:szCs w:val="18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rsid w:val="00DB7675"/>
    <w:pPr>
      <w:spacing w:before="240"/>
      <w:outlineLvl w:val="9"/>
    </w:pPr>
    <w:rPr>
      <w:bCs w:val="0"/>
      <w:szCs w:val="32"/>
    </w:rPr>
  </w:style>
  <w:style w:type="paragraph" w:styleId="Sprechblasentext">
    <w:name w:val="Balloon Text"/>
    <w:basedOn w:val="Standard"/>
    <w:link w:val="SprechblasentextZchn"/>
    <w:uiPriority w:val="79"/>
    <w:semiHidden/>
    <w:rsid w:val="00870017"/>
    <w:rPr>
      <w:rFonts w:ascii="Segoe UI" w:eastAsiaTheme="minorHAnsi" w:hAnsi="Segoe UI" w:cs="Segoe UI"/>
      <w:spacing w:val="5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79"/>
    <w:semiHidden/>
    <w:rsid w:val="00BE5838"/>
    <w:rPr>
      <w:rFonts w:ascii="Segoe UI" w:hAnsi="Segoe UI" w:cs="Segoe UI"/>
      <w:spacing w:val="5"/>
      <w:sz w:val="18"/>
      <w:szCs w:val="18"/>
    </w:rPr>
  </w:style>
  <w:style w:type="paragraph" w:customStyle="1" w:styleId="Seitenzahlen">
    <w:name w:val="Seitenzahlen"/>
    <w:basedOn w:val="Fuzeile"/>
    <w:uiPriority w:val="87"/>
    <w:semiHidden/>
    <w:rsid w:val="00E8428A"/>
    <w:pPr>
      <w:jc w:val="right"/>
    </w:pPr>
  </w:style>
  <w:style w:type="paragraph" w:customStyle="1" w:styleId="berschrift1nummeriert">
    <w:name w:val="Überschrift 1 nummeriert"/>
    <w:basedOn w:val="berschrift1"/>
    <w:next w:val="Standard"/>
    <w:uiPriority w:val="10"/>
    <w:qFormat/>
    <w:rsid w:val="00375CD2"/>
    <w:pPr>
      <w:numPr>
        <w:numId w:val="7"/>
      </w:numPr>
    </w:pPr>
  </w:style>
  <w:style w:type="paragraph" w:customStyle="1" w:styleId="berschrift2nummeriert">
    <w:name w:val="Überschrift 2 nummeriert"/>
    <w:basedOn w:val="berschrift2"/>
    <w:next w:val="Standard"/>
    <w:uiPriority w:val="10"/>
    <w:rsid w:val="00375CD2"/>
    <w:pPr>
      <w:numPr>
        <w:ilvl w:val="1"/>
        <w:numId w:val="7"/>
      </w:numPr>
    </w:pPr>
  </w:style>
  <w:style w:type="paragraph" w:customStyle="1" w:styleId="berschrift3nummeriert">
    <w:name w:val="Überschrift 3 nummeriert"/>
    <w:basedOn w:val="berschrift3"/>
    <w:next w:val="Standard"/>
    <w:uiPriority w:val="10"/>
    <w:rsid w:val="00375CD2"/>
    <w:pPr>
      <w:numPr>
        <w:ilvl w:val="2"/>
        <w:numId w:val="7"/>
      </w:numPr>
    </w:pPr>
  </w:style>
  <w:style w:type="paragraph" w:customStyle="1" w:styleId="berschrift4nummeriert">
    <w:name w:val="Überschrift 4 nummeriert"/>
    <w:basedOn w:val="berschrift4"/>
    <w:next w:val="Standard"/>
    <w:uiPriority w:val="10"/>
    <w:semiHidden/>
    <w:rsid w:val="00375CD2"/>
    <w:pPr>
      <w:numPr>
        <w:ilvl w:val="3"/>
        <w:numId w:val="7"/>
      </w:numPr>
    </w:pPr>
  </w:style>
  <w:style w:type="paragraph" w:styleId="Verzeichnis1">
    <w:name w:val="toc 1"/>
    <w:basedOn w:val="Standard"/>
    <w:next w:val="Standard"/>
    <w:autoRedefine/>
    <w:uiPriority w:val="39"/>
    <w:semiHidden/>
    <w:rsid w:val="008025BD"/>
    <w:pPr>
      <w:tabs>
        <w:tab w:val="right" w:leader="dot" w:pos="8759"/>
      </w:tabs>
      <w:spacing w:before="120" w:line="280" w:lineRule="atLeast"/>
      <w:ind w:left="567" w:hanging="567"/>
    </w:pPr>
    <w:rPr>
      <w:rFonts w:asciiTheme="minorHAnsi" w:eastAsiaTheme="minorHAnsi" w:hAnsiTheme="minorHAnsi" w:cstheme="minorBidi"/>
      <w:b/>
      <w:bCs/>
      <w:noProof/>
      <w:spacing w:val="5"/>
      <w:sz w:val="22"/>
      <w:szCs w:val="22"/>
      <w:lang w:eastAsia="en-US"/>
    </w:rPr>
  </w:style>
  <w:style w:type="paragraph" w:styleId="Verzeichnis2">
    <w:name w:val="toc 2"/>
    <w:basedOn w:val="Standard"/>
    <w:next w:val="Standard"/>
    <w:autoRedefine/>
    <w:uiPriority w:val="39"/>
    <w:semiHidden/>
    <w:rsid w:val="00071877"/>
    <w:pPr>
      <w:tabs>
        <w:tab w:val="right" w:leader="dot" w:pos="8759"/>
      </w:tabs>
      <w:spacing w:line="280" w:lineRule="atLeast"/>
      <w:ind w:left="567" w:hanging="567"/>
    </w:pPr>
    <w:rPr>
      <w:rFonts w:asciiTheme="minorHAnsi" w:eastAsiaTheme="minorHAnsi" w:hAnsiTheme="minorHAnsi" w:cstheme="minorBidi"/>
      <w:noProof/>
      <w:spacing w:val="5"/>
      <w:sz w:val="22"/>
      <w:szCs w:val="22"/>
      <w:lang w:eastAsia="en-US"/>
    </w:rPr>
  </w:style>
  <w:style w:type="paragraph" w:styleId="Verzeichnis3">
    <w:name w:val="toc 3"/>
    <w:basedOn w:val="Standard"/>
    <w:next w:val="Standard"/>
    <w:autoRedefine/>
    <w:uiPriority w:val="39"/>
    <w:semiHidden/>
    <w:rsid w:val="00071877"/>
    <w:pPr>
      <w:tabs>
        <w:tab w:val="right" w:leader="dot" w:pos="8759"/>
      </w:tabs>
      <w:spacing w:line="280" w:lineRule="atLeast"/>
      <w:ind w:left="567" w:hanging="567"/>
    </w:pPr>
    <w:rPr>
      <w:rFonts w:asciiTheme="minorHAnsi" w:eastAsiaTheme="minorHAnsi" w:hAnsiTheme="minorHAnsi" w:cstheme="minorBidi"/>
      <w:noProof/>
      <w:spacing w:val="5"/>
      <w:sz w:val="22"/>
      <w:szCs w:val="22"/>
      <w:lang w:eastAsia="en-US"/>
    </w:rPr>
  </w:style>
  <w:style w:type="paragraph" w:styleId="StandardWeb">
    <w:name w:val="Normal (Web)"/>
    <w:basedOn w:val="Standard"/>
    <w:uiPriority w:val="79"/>
    <w:semiHidden/>
    <w:rsid w:val="00BE1E62"/>
    <w:pPr>
      <w:spacing w:before="100" w:beforeAutospacing="1" w:after="100" w:afterAutospacing="1"/>
    </w:pPr>
    <w:rPr>
      <w:rFonts w:ascii="Times New Roman" w:eastAsia="Times New Roman" w:hAnsi="Times New Roman" w:cs="Times New Roman"/>
      <w:spacing w:val="5"/>
      <w:sz w:val="24"/>
      <w:szCs w:val="24"/>
    </w:rPr>
  </w:style>
  <w:style w:type="paragraph" w:styleId="Abbildungsverzeichnis">
    <w:name w:val="table of figures"/>
    <w:basedOn w:val="Standard"/>
    <w:next w:val="Standard"/>
    <w:uiPriority w:val="40"/>
    <w:semiHidden/>
    <w:rsid w:val="00071877"/>
    <w:pPr>
      <w:tabs>
        <w:tab w:val="right" w:leader="dot" w:pos="8759"/>
      </w:tabs>
      <w:spacing w:line="280" w:lineRule="atLeast"/>
    </w:pPr>
    <w:rPr>
      <w:rFonts w:asciiTheme="minorHAnsi" w:eastAsiaTheme="minorHAnsi" w:hAnsiTheme="minorHAnsi" w:cstheme="minorBidi"/>
      <w:noProof/>
      <w:spacing w:val="5"/>
      <w:sz w:val="22"/>
      <w:szCs w:val="22"/>
      <w:lang w:eastAsia="en-US"/>
    </w:rPr>
  </w:style>
  <w:style w:type="paragraph" w:customStyle="1" w:styleId="Absenderzeile">
    <w:name w:val="Absenderzeile"/>
    <w:basedOn w:val="Standard"/>
    <w:uiPriority w:val="16"/>
    <w:semiHidden/>
    <w:rsid w:val="000C0D1F"/>
    <w:pPr>
      <w:pBdr>
        <w:bottom w:val="single" w:sz="6" w:space="1" w:color="auto"/>
      </w:pBdr>
      <w:tabs>
        <w:tab w:val="right" w:pos="4026"/>
      </w:tabs>
      <w:spacing w:line="280" w:lineRule="atLeast"/>
    </w:pPr>
    <w:rPr>
      <w:rFonts w:asciiTheme="minorHAnsi" w:eastAsiaTheme="minorHAnsi" w:hAnsiTheme="minorHAnsi" w:cstheme="minorBidi"/>
      <w:spacing w:val="2"/>
      <w:sz w:val="14"/>
      <w:szCs w:val="22"/>
      <w:lang w:eastAsia="en-US"/>
    </w:rPr>
  </w:style>
  <w:style w:type="paragraph" w:customStyle="1" w:styleId="Nummerierung1">
    <w:name w:val="Nummerierung 1"/>
    <w:basedOn w:val="Standard"/>
    <w:uiPriority w:val="7"/>
    <w:qFormat/>
    <w:rsid w:val="00375CD2"/>
    <w:pPr>
      <w:numPr>
        <w:ilvl w:val="5"/>
        <w:numId w:val="7"/>
      </w:numPr>
      <w:spacing w:line="280" w:lineRule="atLeast"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paragraph" w:customStyle="1" w:styleId="Nummerierung2">
    <w:name w:val="Nummerierung 2"/>
    <w:basedOn w:val="Nummerierung1"/>
    <w:uiPriority w:val="7"/>
    <w:rsid w:val="009804FC"/>
    <w:pPr>
      <w:numPr>
        <w:ilvl w:val="6"/>
      </w:numPr>
    </w:pPr>
  </w:style>
  <w:style w:type="character" w:styleId="Seitenzahl">
    <w:name w:val="page number"/>
    <w:basedOn w:val="Absatz-Standardschriftart"/>
    <w:uiPriority w:val="79"/>
    <w:semiHidden/>
    <w:rsid w:val="00E8428A"/>
  </w:style>
  <w:style w:type="paragraph" w:customStyle="1" w:styleId="Nummerierungabc">
    <w:name w:val="Nummerierung abc"/>
    <w:basedOn w:val="Listenabsatz"/>
    <w:uiPriority w:val="8"/>
    <w:qFormat/>
    <w:rsid w:val="00375CD2"/>
    <w:pPr>
      <w:numPr>
        <w:ilvl w:val="8"/>
        <w:numId w:val="7"/>
      </w:numPr>
    </w:pPr>
  </w:style>
  <w:style w:type="paragraph" w:customStyle="1" w:styleId="Nummerierung3">
    <w:name w:val="Nummerierung 3"/>
    <w:basedOn w:val="Nummerierung2"/>
    <w:uiPriority w:val="7"/>
    <w:semiHidden/>
    <w:rsid w:val="005A357F"/>
    <w:pPr>
      <w:numPr>
        <w:ilvl w:val="7"/>
      </w:numPr>
    </w:pPr>
  </w:style>
  <w:style w:type="paragraph" w:customStyle="1" w:styleId="berschrift5nummeriert">
    <w:name w:val="Überschrift 5 nummeriert"/>
    <w:basedOn w:val="berschrift5"/>
    <w:next w:val="Standard"/>
    <w:uiPriority w:val="10"/>
    <w:semiHidden/>
    <w:rsid w:val="00375CD2"/>
  </w:style>
  <w:style w:type="paragraph" w:customStyle="1" w:styleId="Dokumentbezeichnung">
    <w:name w:val="Dokumentbezeichnung"/>
    <w:basedOn w:val="berschrift1"/>
    <w:next w:val="Standard"/>
    <w:uiPriority w:val="98"/>
    <w:semiHidden/>
    <w:rsid w:val="00ED6B5D"/>
    <w:pPr>
      <w:pageBreakBefore/>
      <w:pBdr>
        <w:top w:val="single" w:sz="8" w:space="5" w:color="817D79" w:themeColor="text1"/>
        <w:left w:val="single" w:sz="8" w:space="5" w:color="817D79" w:themeColor="text1"/>
        <w:bottom w:val="single" w:sz="8" w:space="5" w:color="817D79" w:themeColor="text1"/>
        <w:right w:val="single" w:sz="8" w:space="5" w:color="817D79" w:themeColor="text1"/>
      </w:pBdr>
      <w:shd w:val="clear" w:color="auto" w:fill="817D79" w:themeFill="text1"/>
      <w:spacing w:before="600" w:after="600"/>
      <w:ind w:right="125"/>
    </w:pPr>
    <w:rPr>
      <w:bCs w:val="0"/>
      <w:color w:val="F9F8F1" w:themeColor="background1"/>
      <w:spacing w:val="6"/>
      <w:sz w:val="40"/>
      <w:szCs w:val="52"/>
    </w:rPr>
  </w:style>
  <w:style w:type="character" w:styleId="Platzhaltertext">
    <w:name w:val="Placeholder Text"/>
    <w:basedOn w:val="Absatz-Standardschriftart"/>
    <w:uiPriority w:val="79"/>
    <w:rsid w:val="000621EA"/>
    <w:rPr>
      <w:color w:val="4B4B4B" w:themeColor="text2"/>
    </w:rPr>
  </w:style>
  <w:style w:type="paragraph" w:customStyle="1" w:styleId="ErstelltdurchVorlagenbauerchfrSAHBern">
    <w:name w:val="Erstellt durch Vorlagenbauer.ch für SAH Bern"/>
    <w:basedOn w:val="Standard"/>
    <w:next w:val="Standard"/>
    <w:semiHidden/>
    <w:rsid w:val="00BB0EB7"/>
    <w:pPr>
      <w:shd w:val="clear" w:color="auto" w:fill="F9F8F1" w:themeFill="background1"/>
    </w:pPr>
  </w:style>
  <w:style w:type="paragraph" w:customStyle="1" w:styleId="Tabellenfolgezeile">
    <w:name w:val="Tabellenfolgezeile"/>
    <w:basedOn w:val="Standard"/>
    <w:next w:val="Standard"/>
    <w:uiPriority w:val="98"/>
    <w:semiHidden/>
    <w:rsid w:val="00397B92"/>
    <w:pPr>
      <w:spacing w:line="20" w:lineRule="exact"/>
    </w:pPr>
    <w:rPr>
      <w:rFonts w:asciiTheme="minorHAnsi" w:eastAsiaTheme="minorHAnsi" w:hAnsiTheme="minorHAnsi" w:cstheme="minorBidi"/>
      <w:spacing w:val="5"/>
      <w:sz w:val="2"/>
      <w:szCs w:val="22"/>
      <w:lang w:eastAsia="en-US"/>
    </w:rPr>
  </w:style>
  <w:style w:type="paragraph" w:styleId="Verzeichnis4">
    <w:name w:val="toc 4"/>
    <w:basedOn w:val="Standard"/>
    <w:next w:val="Standard"/>
    <w:autoRedefine/>
    <w:uiPriority w:val="39"/>
    <w:semiHidden/>
    <w:rsid w:val="00071877"/>
    <w:pPr>
      <w:tabs>
        <w:tab w:val="right" w:leader="dot" w:pos="8759"/>
      </w:tabs>
      <w:spacing w:line="280" w:lineRule="atLeast"/>
      <w:ind w:left="851" w:hanging="851"/>
    </w:pPr>
    <w:rPr>
      <w:rFonts w:asciiTheme="minorHAnsi" w:eastAsiaTheme="minorHAnsi" w:hAnsiTheme="minorHAnsi" w:cstheme="minorBidi"/>
      <w:noProof/>
      <w:spacing w:val="5"/>
      <w:sz w:val="22"/>
      <w:szCs w:val="22"/>
      <w:lang w:eastAsia="en-US"/>
    </w:rPr>
  </w:style>
  <w:style w:type="paragraph" w:styleId="Verzeichnis5">
    <w:name w:val="toc 5"/>
    <w:basedOn w:val="Standard"/>
    <w:next w:val="Standard"/>
    <w:autoRedefine/>
    <w:uiPriority w:val="39"/>
    <w:semiHidden/>
    <w:rsid w:val="00071877"/>
    <w:pPr>
      <w:tabs>
        <w:tab w:val="right" w:leader="dot" w:pos="8759"/>
      </w:tabs>
      <w:spacing w:line="280" w:lineRule="atLeast"/>
      <w:ind w:left="993" w:hanging="993"/>
    </w:pPr>
    <w:rPr>
      <w:rFonts w:asciiTheme="minorHAnsi" w:eastAsiaTheme="minorHAnsi" w:hAnsiTheme="minorHAnsi" w:cstheme="minorBidi"/>
      <w:noProof/>
      <w:spacing w:val="5"/>
      <w:sz w:val="22"/>
      <w:szCs w:val="22"/>
      <w:lang w:eastAsia="en-US"/>
    </w:rPr>
  </w:style>
  <w:style w:type="paragraph" w:styleId="Literaturverzeichnis">
    <w:name w:val="Bibliography"/>
    <w:basedOn w:val="Standard"/>
    <w:next w:val="Standard"/>
    <w:uiPriority w:val="37"/>
    <w:semiHidden/>
    <w:rsid w:val="00E02496"/>
    <w:pPr>
      <w:spacing w:line="280" w:lineRule="atLeast"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rsid w:val="00C20DEA"/>
    <w:pPr>
      <w:ind w:left="200" w:hanging="200"/>
    </w:pPr>
    <w:rPr>
      <w:rFonts w:asciiTheme="minorHAnsi" w:eastAsiaTheme="minorHAnsi" w:hAnsiTheme="minorHAnsi" w:cstheme="minorBidi"/>
      <w:spacing w:val="5"/>
      <w:sz w:val="22"/>
      <w:szCs w:val="22"/>
      <w:lang w:eastAsia="en-US"/>
    </w:rPr>
  </w:style>
  <w:style w:type="numbering" w:customStyle="1" w:styleId="NummerierteberschriftenListe">
    <w:name w:val="Nummerierte Überschriften (Liste)"/>
    <w:uiPriority w:val="99"/>
    <w:rsid w:val="00375CD2"/>
    <w:pPr>
      <w:numPr>
        <w:numId w:val="3"/>
      </w:numPr>
    </w:pPr>
  </w:style>
  <w:style w:type="numbering" w:customStyle="1" w:styleId="AufzhlungenListe">
    <w:name w:val="Aufzählungen (Liste)"/>
    <w:uiPriority w:val="99"/>
    <w:rsid w:val="005F61DD"/>
    <w:pPr>
      <w:numPr>
        <w:numId w:val="4"/>
      </w:numPr>
    </w:pPr>
  </w:style>
  <w:style w:type="character" w:styleId="NichtaufgelsteErwhnung">
    <w:name w:val="Unresolved Mention"/>
    <w:basedOn w:val="Absatz-Standardschriftart"/>
    <w:uiPriority w:val="79"/>
    <w:semiHidden/>
    <w:rsid w:val="00D031C3"/>
    <w:rPr>
      <w:color w:val="605E5C"/>
      <w:shd w:val="clear" w:color="auto" w:fill="E1DFDD"/>
    </w:rPr>
  </w:style>
  <w:style w:type="paragraph" w:customStyle="1" w:styleId="Nummerierungs-Aussteiger">
    <w:name w:val="Nummerierungs-Aussteiger"/>
    <w:basedOn w:val="Standard"/>
    <w:next w:val="Standard"/>
    <w:uiPriority w:val="7"/>
    <w:semiHidden/>
    <w:qFormat/>
    <w:rsid w:val="00375CD2"/>
    <w:pPr>
      <w:numPr>
        <w:ilvl w:val="4"/>
        <w:numId w:val="7"/>
      </w:numPr>
    </w:pPr>
  </w:style>
  <w:style w:type="character" w:customStyle="1" w:styleId="AbsenderzeilePP">
    <w:name w:val="Absenderzeile P.P."/>
    <w:basedOn w:val="Absatz-Standardschriftart"/>
    <w:uiPriority w:val="16"/>
    <w:semiHidden/>
    <w:rsid w:val="0017204E"/>
    <w:rPr>
      <w:b/>
      <w:spacing w:val="-40"/>
      <w:sz w:val="20"/>
    </w:rPr>
  </w:style>
  <w:style w:type="character" w:customStyle="1" w:styleId="AbsenderzeilePPA">
    <w:name w:val="Absenderzeile P.P. A"/>
    <w:basedOn w:val="AbsenderzeilePP"/>
    <w:uiPriority w:val="16"/>
    <w:semiHidden/>
    <w:rsid w:val="0017204E"/>
    <w:rPr>
      <w:b/>
      <w:spacing w:val="0"/>
      <w:sz w:val="32"/>
    </w:rPr>
  </w:style>
  <w:style w:type="character" w:customStyle="1" w:styleId="SemiBold">
    <w:name w:val="SemiBold"/>
    <w:basedOn w:val="Absatz-Standardschriftart"/>
    <w:uiPriority w:val="1"/>
    <w:qFormat/>
    <w:rsid w:val="00AA72AA"/>
    <w:rPr>
      <w:rFonts w:ascii="Barlow SemiBold" w:hAnsi="Barlow SemiBold"/>
    </w:rPr>
  </w:style>
  <w:style w:type="character" w:customStyle="1" w:styleId="Medium">
    <w:name w:val="Medium"/>
    <w:basedOn w:val="SemiBold"/>
    <w:uiPriority w:val="1"/>
    <w:qFormat/>
    <w:rsid w:val="00AA72AA"/>
    <w:rPr>
      <w:rFonts w:ascii="Barlow Medium" w:hAnsi="Barlow Medium"/>
    </w:rPr>
  </w:style>
  <w:style w:type="paragraph" w:customStyle="1" w:styleId="AbsatzvorEmpfnger">
    <w:name w:val="Absatz vor Empfänger"/>
    <w:basedOn w:val="Standard"/>
    <w:semiHidden/>
    <w:qFormat/>
    <w:rsid w:val="00564EEF"/>
    <w:pPr>
      <w:spacing w:after="200" w:line="280" w:lineRule="atLeast"/>
    </w:pPr>
    <w:rPr>
      <w:rFonts w:asciiTheme="minorHAnsi" w:eastAsiaTheme="minorHAnsi" w:hAnsiTheme="minorHAnsi" w:cstheme="minorBidi"/>
      <w:color w:val="FFFFFF"/>
      <w:spacing w:val="5"/>
      <w:sz w:val="22"/>
      <w:szCs w:val="22"/>
      <w:lang w:eastAsia="en-US"/>
    </w:rPr>
  </w:style>
  <w:style w:type="character" w:styleId="Fett">
    <w:name w:val="Strong"/>
    <w:basedOn w:val="Absatz-Standardschriftart"/>
    <w:uiPriority w:val="1"/>
    <w:semiHidden/>
    <w:qFormat/>
    <w:rsid w:val="003D6A2E"/>
    <w:rPr>
      <w:b/>
      <w:bCs/>
    </w:rPr>
  </w:style>
  <w:style w:type="paragraph" w:customStyle="1" w:styleId="Fusszeilenname">
    <w:name w:val="Fusszeilenname"/>
    <w:basedOn w:val="Fuzeile"/>
    <w:next w:val="Fuzeile"/>
    <w:uiPriority w:val="98"/>
    <w:semiHidden/>
    <w:qFormat/>
    <w:rsid w:val="000E5558"/>
    <w:pPr>
      <w:keepNext/>
      <w:spacing w:before="240" w:after="120"/>
    </w:pPr>
    <w:rPr>
      <w:b/>
      <w:bCs/>
      <w:caps/>
      <w:color w:val="73A6AB" w:themeColor="accent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61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2840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816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60203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9006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063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2232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1688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4055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utlook.office365.com/book/AnmeldungBIASKIAabOktober@sah-be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E28D2DC9090440AB5CD9044935098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543A8-6F51-4560-B818-1889790F99BB}"/>
      </w:docPartPr>
      <w:docPartBody>
        <w:p w:rsidR="008F4B54" w:rsidRDefault="00717CE1" w:rsidP="00717CE1">
          <w:pPr>
            <w:pStyle w:val="BE28D2DC9090440AB5CD90449350984B1"/>
          </w:pPr>
          <w:r w:rsidRPr="009200A5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655651A7F1114719894B1C3AE71042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A53426-C40F-4FF2-B0D6-9E268A8DD24F}"/>
      </w:docPartPr>
      <w:docPartBody>
        <w:p w:rsidR="008F4B54" w:rsidRDefault="00717CE1" w:rsidP="00717CE1">
          <w:pPr>
            <w:pStyle w:val="655651A7F1114719894B1C3AE71042FC1"/>
          </w:pPr>
          <w:r w:rsidRPr="00BC4D41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D2F9CB537ECB419A8CEF263C426E22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570C20-982D-43DB-B015-F57E502801E5}"/>
      </w:docPartPr>
      <w:docPartBody>
        <w:p w:rsidR="008F4B54" w:rsidRDefault="00717CE1" w:rsidP="00717CE1">
          <w:pPr>
            <w:pStyle w:val="D2F9CB537ECB419A8CEF263C426E22B51"/>
          </w:pPr>
          <w:r w:rsidRPr="00BC4D41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CFDEF96F825045AEA0E5E0E343D3BF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D5A009-D4CF-4430-82CE-9C5D46ABEB3A}"/>
      </w:docPartPr>
      <w:docPartBody>
        <w:p w:rsidR="008F4B54" w:rsidRDefault="00897A59" w:rsidP="00897A59">
          <w:pPr>
            <w:pStyle w:val="CFDEF96F825045AEA0E5E0E343D3BF458"/>
          </w:pPr>
          <w:r>
            <w:rPr>
              <w:rFonts w:asciiTheme="majorHAnsi" w:eastAsia="Times New Roman" w:hAnsiTheme="majorHAnsi"/>
            </w:rPr>
            <w:t>Vorname / Nachname eingeben</w:t>
          </w:r>
        </w:p>
      </w:docPartBody>
    </w:docPart>
    <w:docPart>
      <w:docPartPr>
        <w:name w:val="E644E757D1EF42349938E381692F98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E4EFE-FACC-4B68-A326-A12CCE6C187E}"/>
      </w:docPartPr>
      <w:docPartBody>
        <w:p w:rsidR="008F4B54" w:rsidRDefault="00897A59" w:rsidP="00897A59">
          <w:pPr>
            <w:pStyle w:val="E644E757D1EF42349938E381692F98C48"/>
          </w:pPr>
          <w:r>
            <w:rPr>
              <w:rStyle w:val="Platzhaltertext"/>
              <w:rFonts w:asciiTheme="majorHAnsi" w:hAnsiTheme="majorHAnsi"/>
            </w:rPr>
            <w:t>Vorname / Nachname eing</w:t>
          </w:r>
          <w:r w:rsidRPr="00BC4D41">
            <w:rPr>
              <w:rStyle w:val="Platzhaltertext"/>
              <w:rFonts w:asciiTheme="majorHAnsi" w:hAnsiTheme="majorHAnsi"/>
            </w:rPr>
            <w:t>eben.</w:t>
          </w:r>
        </w:p>
      </w:docPartBody>
    </w:docPart>
    <w:docPart>
      <w:docPartPr>
        <w:name w:val="1DFF8B38B84F4BABA2BB54A939C3EC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3B9F1F-5DF0-4B73-9346-E8883EFC1272}"/>
      </w:docPartPr>
      <w:docPartBody>
        <w:p w:rsidR="008E1930" w:rsidRDefault="00717CE1" w:rsidP="00717CE1">
          <w:pPr>
            <w:pStyle w:val="1DFF8B38B84F4BABA2BB54A939C3EC831"/>
          </w:pPr>
          <w:r w:rsidRPr="00BC4D41">
            <w:rPr>
              <w:rStyle w:val="Platzhaltertext"/>
              <w:rFonts w:asciiTheme="majorHAnsi" w:hAnsiTheme="majorHAnsi"/>
            </w:rPr>
            <w:t>Klicken oder tippen Sie, um ein Datum einzugeben.</w:t>
          </w:r>
        </w:p>
      </w:docPartBody>
    </w:docPart>
    <w:docPart>
      <w:docPartPr>
        <w:name w:val="BD8868D8C2E44122A8494F52F13E79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2C9B86-23B0-4F12-ACFC-0B0BA8629612}"/>
      </w:docPartPr>
      <w:docPartBody>
        <w:p w:rsidR="008E1930" w:rsidRDefault="00717CE1" w:rsidP="00717CE1">
          <w:pPr>
            <w:pStyle w:val="BD8868D8C2E44122A8494F52F13E799A1"/>
          </w:pPr>
          <w:r w:rsidRPr="00BC4D41">
            <w:rPr>
              <w:rStyle w:val="Platzhaltertext"/>
              <w:rFonts w:asciiTheme="majorHAnsi" w:hAnsiTheme="majorHAnsi"/>
            </w:rPr>
            <w:t>Klicken oder tippen Sie, um ein Datum einzugeben.</w:t>
          </w:r>
        </w:p>
      </w:docPartBody>
    </w:docPart>
    <w:docPart>
      <w:docPartPr>
        <w:name w:val="F5C41650C91D41C4848C3AB40E8CD1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686FE2-6CE2-44F8-B2D8-957BB85B34F6}"/>
      </w:docPartPr>
      <w:docPartBody>
        <w:p w:rsidR="00927A2B" w:rsidRDefault="00717CE1" w:rsidP="00717CE1">
          <w:pPr>
            <w:pStyle w:val="F5C41650C91D41C4848C3AB40E8CD12E2"/>
          </w:pPr>
          <w:r w:rsidRPr="00BC4D41">
            <w:rPr>
              <w:rStyle w:val="Platzhaltertext"/>
              <w:rFonts w:asciiTheme="majorHAnsi" w:hAnsiTheme="majorHAnsi"/>
            </w:rPr>
            <w:t>Klicken oder tippen Sie, um ein Datum einzugeben.</w:t>
          </w:r>
        </w:p>
      </w:docPartBody>
    </w:docPart>
    <w:docPart>
      <w:docPartPr>
        <w:name w:val="2F617119890E45ED8E61FAC69CCD51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D87330-E75D-4B4E-B512-74E8E3FD8925}"/>
      </w:docPartPr>
      <w:docPartBody>
        <w:p w:rsidR="00927A2B" w:rsidRDefault="000840E8" w:rsidP="000840E8">
          <w:pPr>
            <w:pStyle w:val="2F617119890E45ED8E61FAC69CCD5102"/>
          </w:pPr>
          <w:r w:rsidRPr="00BC4D41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34DACDE56EEF4A248A1D4998A0029B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009AD6-45A2-4358-9B47-4A87141B0719}"/>
      </w:docPartPr>
      <w:docPartBody>
        <w:p w:rsidR="00927A2B" w:rsidRDefault="000840E8" w:rsidP="000840E8">
          <w:pPr>
            <w:pStyle w:val="34DACDE56EEF4A248A1D4998A0029B2B"/>
          </w:pPr>
          <w:r w:rsidRPr="00BC4D41">
            <w:rPr>
              <w:rStyle w:val="Platzhaltertext"/>
              <w:rFonts w:asciiTheme="majorHAnsi" w:hAnsiTheme="majorHAnsi"/>
            </w:rPr>
            <w:t>Klicken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F5275F-13DD-4598-9EF0-B7B400717014}"/>
      </w:docPartPr>
      <w:docPartBody>
        <w:p w:rsidR="00C01315" w:rsidRDefault="00717CE1">
          <w:r w:rsidRPr="007F550C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CE1087A830D49A384666ADB227269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0CC597-E5BD-4C67-87A0-ADD7F53C1761}"/>
      </w:docPartPr>
      <w:docPartBody>
        <w:p w:rsidR="00C01315" w:rsidRDefault="00897A59" w:rsidP="00897A59">
          <w:pPr>
            <w:pStyle w:val="1CE1087A830D49A384666ADB2272691A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3D06899AD44A46EB8FD439023B150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9285DE-FE42-4597-999A-0EE3195AFF7D}"/>
      </w:docPartPr>
      <w:docPartBody>
        <w:p w:rsidR="00C01315" w:rsidRDefault="00897A59" w:rsidP="00897A59">
          <w:pPr>
            <w:pStyle w:val="3D06899AD44A46EB8FD439023B150703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1C35EABB79CD464595028A6401E4AA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AC519A-7BA3-403B-AD63-B99551481B6C}"/>
      </w:docPartPr>
      <w:docPartBody>
        <w:p w:rsidR="00C01315" w:rsidRDefault="00897A59" w:rsidP="00897A59">
          <w:pPr>
            <w:pStyle w:val="1C35EABB79CD464595028A6401E4AAC3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443F45A5868C4676B128FD8C63DDB5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2D4A1E-63B3-444C-BF32-702119F9802C}"/>
      </w:docPartPr>
      <w:docPartBody>
        <w:p w:rsidR="00C01315" w:rsidRDefault="00897A59" w:rsidP="00897A59">
          <w:pPr>
            <w:pStyle w:val="443F45A5868C4676B128FD8C63DDB575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73B878C8EAB441248E30A787046AFD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F30655-6A92-45FA-A151-B035DB207947}"/>
      </w:docPartPr>
      <w:docPartBody>
        <w:p w:rsidR="00CF1C29" w:rsidRDefault="00897A59" w:rsidP="00897A59">
          <w:pPr>
            <w:pStyle w:val="73B878C8EAB441248E30A787046AFD53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C60303A233B045C28216AD7A8B7A6B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C3363A-3F2A-41FC-9830-2E699DBDDEF5}"/>
      </w:docPartPr>
      <w:docPartBody>
        <w:p w:rsidR="00897A59" w:rsidRDefault="00897A59" w:rsidP="00897A59">
          <w:pPr>
            <w:pStyle w:val="C60303A233B045C28216AD7A8B7A6B65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0466273473104A27A0654B164B1CF9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1136CB-7301-43C1-B2E3-3BE802F46F13}"/>
      </w:docPartPr>
      <w:docPartBody>
        <w:p w:rsidR="00897A59" w:rsidRDefault="00897A59" w:rsidP="00897A59">
          <w:pPr>
            <w:pStyle w:val="0466273473104A27A0654B164B1CF9FC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99F70ED63DFA413E8FC9C72264561E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D80DF-38B1-4DA9-AB95-6E1E6AF11BF3}"/>
      </w:docPartPr>
      <w:docPartBody>
        <w:p w:rsidR="00897A59" w:rsidRDefault="00897A59" w:rsidP="00897A59">
          <w:pPr>
            <w:pStyle w:val="99F70ED63DFA413E8FC9C72264561E17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0E833D1E52CE4989ABAE5FDDB14546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5AF3AD-903A-45E5-9AC6-A2BC1CBCE3B9}"/>
      </w:docPartPr>
      <w:docPartBody>
        <w:p w:rsidR="00897A59" w:rsidRDefault="00897A59" w:rsidP="00897A59">
          <w:pPr>
            <w:pStyle w:val="0E833D1E52CE4989ABAE5FDDB14546ED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6565C7CA80EF4545A924979108E69F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BCD466-1F5C-4433-B8F9-F2B8527208D0}"/>
      </w:docPartPr>
      <w:docPartBody>
        <w:p w:rsidR="00897A59" w:rsidRDefault="00897A59" w:rsidP="00897A59">
          <w:pPr>
            <w:pStyle w:val="6565C7CA80EF4545A924979108E69FB9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415378692E3A4251B97455C656F0B1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A0228D-AD77-4997-AA44-48A22A58885E}"/>
      </w:docPartPr>
      <w:docPartBody>
        <w:p w:rsidR="00897A59" w:rsidRDefault="00897A59" w:rsidP="00897A59">
          <w:pPr>
            <w:pStyle w:val="415378692E3A4251B97455C656F0B100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9958CB61A2414669AF0FAC60559AE6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DBA955-A537-4115-B64C-12137C572E32}"/>
      </w:docPartPr>
      <w:docPartBody>
        <w:p w:rsidR="00897A59" w:rsidRDefault="00897A59" w:rsidP="00897A59">
          <w:pPr>
            <w:pStyle w:val="9958CB61A2414669AF0FAC60559AE642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EA0004E9FD8944BAACB0CCEDA2AD9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FAB217-80D9-4037-B22D-60E82677B6CE}"/>
      </w:docPartPr>
      <w:docPartBody>
        <w:p w:rsidR="00897A59" w:rsidRDefault="00897A59" w:rsidP="00897A59">
          <w:pPr>
            <w:pStyle w:val="EA0004E9FD8944BAACB0CCEDA2AD9AD3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72E45C0E390B478783ABE8CF12C0BF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20418C-EE89-47B9-944E-77A02206F75E}"/>
      </w:docPartPr>
      <w:docPartBody>
        <w:p w:rsidR="00897A59" w:rsidRDefault="00897A59" w:rsidP="00897A59">
          <w:pPr>
            <w:pStyle w:val="72E45C0E390B478783ABE8CF12C0BF16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22E0EB4B8E9D4314893DF28DD26781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24677D-6672-49D8-83C5-0D6AB5054DFA}"/>
      </w:docPartPr>
      <w:docPartBody>
        <w:p w:rsidR="00897A59" w:rsidRDefault="00897A59" w:rsidP="00897A59">
          <w:pPr>
            <w:pStyle w:val="22E0EB4B8E9D4314893DF28DD26781DF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CAF6A890373945CBBA4DD20E349514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05C99E-E9CC-4E0E-879B-A3A52B780100}"/>
      </w:docPartPr>
      <w:docPartBody>
        <w:p w:rsidR="00897A59" w:rsidRDefault="00897A59" w:rsidP="00897A59">
          <w:pPr>
            <w:pStyle w:val="CAF6A890373945CBBA4DD20E349514058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CF1DC86CD7C548E28C99129588DC15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9CC570-5F0F-4908-AEDB-3019E1016D81}"/>
      </w:docPartPr>
      <w:docPartBody>
        <w:p w:rsidR="00897A59" w:rsidRDefault="00897A59" w:rsidP="00897A59">
          <w:pPr>
            <w:pStyle w:val="CF1DC86CD7C548E28C99129588DC151F7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137EA99132254A9691F9DA27C3B349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96920A-1ECB-4248-AAFD-E65397FD35BC}"/>
      </w:docPartPr>
      <w:docPartBody>
        <w:p w:rsidR="00897A59" w:rsidRDefault="00897A59" w:rsidP="00897A59">
          <w:pPr>
            <w:pStyle w:val="137EA99132254A9691F9DA27C3B349636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DB779463B49A4A75A31740B26AA292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F6FC6F-24A8-48B8-B11F-DD7845598D6C}"/>
      </w:docPartPr>
      <w:docPartBody>
        <w:p w:rsidR="00897A59" w:rsidRDefault="00897A59" w:rsidP="00897A59">
          <w:pPr>
            <w:pStyle w:val="DB779463B49A4A75A31740B26AA292366"/>
          </w:pPr>
          <w:r w:rsidRPr="00145DC4">
            <w:rPr>
              <w:rStyle w:val="Platzhaltertext"/>
              <w:vanish/>
            </w:rPr>
            <w:t>Hier klicken</w:t>
          </w:r>
        </w:p>
      </w:docPartBody>
    </w:docPart>
    <w:docPart>
      <w:docPartPr>
        <w:name w:val="996B2303720A4402AE66151B25E413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6144B0-1F5F-4AA0-ADE3-CCB3633C95A6}"/>
      </w:docPartPr>
      <w:docPartBody>
        <w:p w:rsidR="00897A59" w:rsidRDefault="00897A59" w:rsidP="00897A59">
          <w:pPr>
            <w:pStyle w:val="996B2303720A4402AE66151B25E4132B"/>
          </w:pPr>
          <w:r>
            <w:rPr>
              <w:rStyle w:val="Platzhaltertext"/>
            </w:rPr>
            <w:t>Hier klicken</w:t>
          </w:r>
        </w:p>
      </w:docPartBody>
    </w:docPart>
    <w:docPart>
      <w:docPartPr>
        <w:name w:val="B365DF320E5C4B8ABF46D40A276A72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88FBF0-272D-4060-B402-D437B9F99E68}"/>
      </w:docPartPr>
      <w:docPartBody>
        <w:p w:rsidR="00897A59" w:rsidRDefault="00897A59" w:rsidP="00897A59">
          <w:pPr>
            <w:pStyle w:val="B365DF320E5C4B8ABF46D40A276A7265"/>
          </w:pPr>
          <w:r>
            <w:rPr>
              <w:rStyle w:val="Platzhaltertext"/>
            </w:rPr>
            <w:t>Hier klicken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Com 55 Roman">
    <w:altName w:val="Arial"/>
    <w:charset w:val="00"/>
    <w:family w:val="swiss"/>
    <w:pitch w:val="variable"/>
    <w:sig w:usb0="8000008F" w:usb1="10002042" w:usb2="00000000" w:usb3="00000000" w:csb0="0000009B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low SemiBold">
    <w:panose1 w:val="00000700000000000000"/>
    <w:charset w:val="00"/>
    <w:family w:val="auto"/>
    <w:pitch w:val="variable"/>
    <w:sig w:usb0="20000007" w:usb1="00000000" w:usb2="00000000" w:usb3="00000000" w:csb0="00000193" w:csb1="00000000"/>
  </w:font>
  <w:font w:name="Barlow Medium">
    <w:panose1 w:val="00000600000000000000"/>
    <w:charset w:val="00"/>
    <w:family w:val="auto"/>
    <w:pitch w:val="variable"/>
    <w:sig w:usb0="20000007" w:usb1="00000000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D7B"/>
    <w:rsid w:val="000840E8"/>
    <w:rsid w:val="000B6661"/>
    <w:rsid w:val="000F3065"/>
    <w:rsid w:val="00214565"/>
    <w:rsid w:val="00341DCD"/>
    <w:rsid w:val="005701AD"/>
    <w:rsid w:val="00696238"/>
    <w:rsid w:val="00706CA0"/>
    <w:rsid w:val="00717CE1"/>
    <w:rsid w:val="007A6D7B"/>
    <w:rsid w:val="007B67E6"/>
    <w:rsid w:val="007F57CF"/>
    <w:rsid w:val="0085722F"/>
    <w:rsid w:val="00857CC5"/>
    <w:rsid w:val="00897A59"/>
    <w:rsid w:val="008E1930"/>
    <w:rsid w:val="008F4B54"/>
    <w:rsid w:val="00927A2B"/>
    <w:rsid w:val="009433D5"/>
    <w:rsid w:val="00AA2184"/>
    <w:rsid w:val="00B319C4"/>
    <w:rsid w:val="00B87011"/>
    <w:rsid w:val="00BB403D"/>
    <w:rsid w:val="00BE41C2"/>
    <w:rsid w:val="00C01315"/>
    <w:rsid w:val="00CF1C29"/>
    <w:rsid w:val="00DA19C9"/>
    <w:rsid w:val="00EE0114"/>
    <w:rsid w:val="00EE4C40"/>
    <w:rsid w:val="00F6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7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79"/>
    <w:rsid w:val="00897A59"/>
    <w:rPr>
      <w:color w:val="0E2841" w:themeColor="text2"/>
    </w:rPr>
  </w:style>
  <w:style w:type="paragraph" w:customStyle="1" w:styleId="C60303A233B045C28216AD7A8B7A6B65">
    <w:name w:val="C60303A233B045C28216AD7A8B7A6B65"/>
    <w:rsid w:val="00897A59"/>
  </w:style>
  <w:style w:type="paragraph" w:customStyle="1" w:styleId="0466273473104A27A0654B164B1CF9FC">
    <w:name w:val="0466273473104A27A0654B164B1CF9FC"/>
    <w:rsid w:val="00897A59"/>
  </w:style>
  <w:style w:type="paragraph" w:customStyle="1" w:styleId="99F70ED63DFA413E8FC9C72264561E17">
    <w:name w:val="99F70ED63DFA413E8FC9C72264561E17"/>
    <w:rsid w:val="00897A59"/>
  </w:style>
  <w:style w:type="paragraph" w:customStyle="1" w:styleId="0E833D1E52CE4989ABAE5FDDB14546ED">
    <w:name w:val="0E833D1E52CE4989ABAE5FDDB14546ED"/>
    <w:rsid w:val="00897A59"/>
  </w:style>
  <w:style w:type="paragraph" w:customStyle="1" w:styleId="6565C7CA80EF4545A924979108E69FB9">
    <w:name w:val="6565C7CA80EF4545A924979108E69FB9"/>
    <w:rsid w:val="00897A59"/>
  </w:style>
  <w:style w:type="paragraph" w:customStyle="1" w:styleId="415378692E3A4251B97455C656F0B100">
    <w:name w:val="415378692E3A4251B97455C656F0B100"/>
    <w:rsid w:val="00897A59"/>
  </w:style>
  <w:style w:type="paragraph" w:customStyle="1" w:styleId="9958CB61A2414669AF0FAC60559AE642">
    <w:name w:val="9958CB61A2414669AF0FAC60559AE642"/>
    <w:rsid w:val="00897A59"/>
  </w:style>
  <w:style w:type="paragraph" w:customStyle="1" w:styleId="EA0004E9FD8944BAACB0CCEDA2AD9AD3">
    <w:name w:val="EA0004E9FD8944BAACB0CCEDA2AD9AD3"/>
    <w:rsid w:val="00897A59"/>
  </w:style>
  <w:style w:type="paragraph" w:customStyle="1" w:styleId="69F565B65DDB4D53AE1346B4E8646543">
    <w:name w:val="69F565B65DDB4D53AE1346B4E8646543"/>
    <w:rsid w:val="00897A59"/>
  </w:style>
  <w:style w:type="paragraph" w:customStyle="1" w:styleId="72E45C0E390B478783ABE8CF12C0BF16">
    <w:name w:val="72E45C0E390B478783ABE8CF12C0BF16"/>
    <w:rsid w:val="00897A59"/>
  </w:style>
  <w:style w:type="paragraph" w:customStyle="1" w:styleId="398DE05A84824A5A88B4BA8FCF05805C">
    <w:name w:val="398DE05A84824A5A88B4BA8FCF05805C"/>
    <w:rsid w:val="00897A59"/>
  </w:style>
  <w:style w:type="paragraph" w:customStyle="1" w:styleId="22E0EB4B8E9D4314893DF28DD26781DF">
    <w:name w:val="22E0EB4B8E9D4314893DF28DD26781DF"/>
    <w:rsid w:val="00897A59"/>
  </w:style>
  <w:style w:type="paragraph" w:customStyle="1" w:styleId="20777B84CACB409A8A8A7F9AF4249AA0">
    <w:name w:val="20777B84CACB409A8A8A7F9AF4249AA0"/>
    <w:rsid w:val="00897A59"/>
  </w:style>
  <w:style w:type="paragraph" w:customStyle="1" w:styleId="CAF6A890373945CBBA4DD20E34951405">
    <w:name w:val="CAF6A890373945CBBA4DD20E34951405"/>
    <w:rsid w:val="00897A59"/>
  </w:style>
  <w:style w:type="paragraph" w:customStyle="1" w:styleId="1CE1087A830D49A384666ADB2272691A1">
    <w:name w:val="1CE1087A830D49A384666ADB2272691A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3B878C8EAB441248E30A787046AFD531">
    <w:name w:val="73B878C8EAB441248E30A787046AFD53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35EABB79CD464595028A6401E4AAC31">
    <w:name w:val="1C35EABB79CD464595028A6401E4AAC3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D06899AD44A46EB8FD439023B1507031">
    <w:name w:val="3D06899AD44A46EB8FD439023B150703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43F45A5868C4676B128FD8C63DDB5751">
    <w:name w:val="443F45A5868C4676B128FD8C63DDB575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60303A233B045C28216AD7A8B7A6B651">
    <w:name w:val="C60303A233B045C28216AD7A8B7A6B65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65C7CA80EF4545A924979108E69FB91">
    <w:name w:val="6565C7CA80EF4545A924979108E69FB9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466273473104A27A0654B164B1CF9FC1">
    <w:name w:val="0466273473104A27A0654B164B1CF9FC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15378692E3A4251B97455C656F0B1001">
    <w:name w:val="415378692E3A4251B97455C656F0B100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F70ED63DFA413E8FC9C72264561E171">
    <w:name w:val="99F70ED63DFA413E8FC9C72264561E17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58CB61A2414669AF0FAC60559AE6421">
    <w:name w:val="9958CB61A2414669AF0FAC60559AE642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BE28D2DC9090440AB5CD90449350984B1">
    <w:name w:val="BE28D2DC9090440AB5CD90449350984B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E833D1E52CE4989ABAE5FDDB14546ED1">
    <w:name w:val="0E833D1E52CE4989ABAE5FDDB14546ED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A0004E9FD8944BAACB0CCEDA2AD9AD31">
    <w:name w:val="EA0004E9FD8944BAACB0CCEDA2AD9AD3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2E45C0E390B478783ABE8CF12C0BF161">
    <w:name w:val="72E45C0E390B478783ABE8CF12C0BF16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5CE43C002FF46609B5F44D7C8C7C8D81">
    <w:name w:val="E5CE43C002FF46609B5F44D7C8C7C8D8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AF6A890373945CBBA4DD20E349514051">
    <w:name w:val="CAF6A890373945CBBA4DD20E34951405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22E0EB4B8E9D4314893DF28DD26781DF1">
    <w:name w:val="22E0EB4B8E9D4314893DF28DD26781DF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DEF96F825045AEA0E5E0E343D3BF45">
    <w:name w:val="CFDEF96F825045AEA0E5E0E343D3BF4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644E757D1EF42349938E381692F98C4">
    <w:name w:val="E644E757D1EF42349938E381692F98C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1DC86CD7C548E28C99129588DC151F">
    <w:name w:val="CF1DC86CD7C548E28C99129588DC151F"/>
    <w:rsid w:val="00897A59"/>
  </w:style>
  <w:style w:type="paragraph" w:customStyle="1" w:styleId="1CE1087A830D49A384666ADB2272691A2">
    <w:name w:val="1CE1087A830D49A384666ADB2272691A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3B878C8EAB441248E30A787046AFD532">
    <w:name w:val="73B878C8EAB441248E30A787046AFD53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35EABB79CD464595028A6401E4AAC32">
    <w:name w:val="1C35EABB79CD464595028A6401E4AAC3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0422813CE2A42A99EEFED5F524003DF1">
    <w:name w:val="10422813CE2A42A99EEFED5F524003DF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DFF8B38B84F4BABA2BB54A939C3EC831">
    <w:name w:val="1DFF8B38B84F4BABA2BB54A939C3EC83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D06899AD44A46EB8FD439023B1507032">
    <w:name w:val="3D06899AD44A46EB8FD439023B150703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43F45A5868C4676B128FD8C63DDB5752">
    <w:name w:val="443F45A5868C4676B128FD8C63DDB575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F5C41650C91D41C4848C3AB40E8CD12E2">
    <w:name w:val="F5C41650C91D41C4848C3AB40E8CD12E2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BA3665A36D22442AA915A9CA3D0849772">
    <w:name w:val="BA3665A36D22442AA915A9CA3D0849772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ED2D0D6F447490BA9B18027784497DE1">
    <w:name w:val="6ED2D0D6F447490BA9B18027784497DE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5651A7F1114719894B1C3AE71042FC1">
    <w:name w:val="655651A7F1114719894B1C3AE71042FC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D2F9CB537ECB419A8CEF263C426E22B51">
    <w:name w:val="D2F9CB537ECB419A8CEF263C426E22B5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BD8868D8C2E44122A8494F52F13E799A1">
    <w:name w:val="BD8868D8C2E44122A8494F52F13E799A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DEF96F825045AEA0E5E0E343D3BF451">
    <w:name w:val="CFDEF96F825045AEA0E5E0E343D3BF45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644E757D1EF42349938E381692F98C41">
    <w:name w:val="E644E757D1EF42349938E381692F98C41"/>
    <w:rsid w:val="00717CE1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60303A233B045C28216AD7A8B7A6B652">
    <w:name w:val="C60303A233B045C28216AD7A8B7A6B65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65C7CA80EF4545A924979108E69FB92">
    <w:name w:val="6565C7CA80EF4545A924979108E69FB9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466273473104A27A0654B164B1CF9FC2">
    <w:name w:val="0466273473104A27A0654B164B1CF9FC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15378692E3A4251B97455C656F0B1002">
    <w:name w:val="415378692E3A4251B97455C656F0B100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F70ED63DFA413E8FC9C72264561E172">
    <w:name w:val="99F70ED63DFA413E8FC9C72264561E17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E1087A830D49A384666ADB2272691A">
    <w:name w:val="1CE1087A830D49A384666ADB2272691A"/>
    <w:rsid w:val="00717CE1"/>
  </w:style>
  <w:style w:type="paragraph" w:customStyle="1" w:styleId="9958CB61A2414669AF0FAC60559AE6422">
    <w:name w:val="9958CB61A2414669AF0FAC60559AE642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E833D1E52CE4989ABAE5FDDB14546ED2">
    <w:name w:val="0E833D1E52CE4989ABAE5FDDB14546ED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D06899AD44A46EB8FD439023B150703">
    <w:name w:val="3D06899AD44A46EB8FD439023B150703"/>
    <w:rsid w:val="00717CE1"/>
  </w:style>
  <w:style w:type="paragraph" w:customStyle="1" w:styleId="EA0004E9FD8944BAACB0CCEDA2AD9AD32">
    <w:name w:val="EA0004E9FD8944BAACB0CCEDA2AD9AD3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2E45C0E390B478783ABE8CF12C0BF162">
    <w:name w:val="72E45C0E390B478783ABE8CF12C0BF16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1DC86CD7C548E28C99129588DC151F1">
    <w:name w:val="CF1DC86CD7C548E28C99129588DC151F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35EABB79CD464595028A6401E4AAC3">
    <w:name w:val="1C35EABB79CD464595028A6401E4AAC3"/>
    <w:rsid w:val="00717CE1"/>
  </w:style>
  <w:style w:type="paragraph" w:customStyle="1" w:styleId="443F45A5868C4676B128FD8C63DDB575">
    <w:name w:val="443F45A5868C4676B128FD8C63DDB575"/>
    <w:rsid w:val="00717CE1"/>
  </w:style>
  <w:style w:type="paragraph" w:customStyle="1" w:styleId="E5CE43C002FF46609B5F44D7C8C7C8D82">
    <w:name w:val="E5CE43C002FF46609B5F44D7C8C7C8D8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AF6A890373945CBBA4DD20E349514052">
    <w:name w:val="CAF6A890373945CBBA4DD20E34951405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22E0EB4B8E9D4314893DF28DD26781DF2">
    <w:name w:val="22E0EB4B8E9D4314893DF28DD26781DF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DEF96F825045AEA0E5E0E343D3BF452">
    <w:name w:val="CFDEF96F825045AEA0E5E0E343D3BF45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644E757D1EF42349938E381692F98C42">
    <w:name w:val="E644E757D1EF42349938E381692F98C4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18A51FF57EA4B9098A26F3CFCC44C9D">
    <w:name w:val="318A51FF57EA4B9098A26F3CFCC44C9D"/>
    <w:rsid w:val="00897A59"/>
  </w:style>
  <w:style w:type="paragraph" w:customStyle="1" w:styleId="57AE9F029237464AA1F8217868DC7052">
    <w:name w:val="57AE9F029237464AA1F8217868DC7052"/>
    <w:rsid w:val="00897A59"/>
  </w:style>
  <w:style w:type="paragraph" w:customStyle="1" w:styleId="137EA99132254A9691F9DA27C3B34963">
    <w:name w:val="137EA99132254A9691F9DA27C3B34963"/>
    <w:rsid w:val="00897A59"/>
  </w:style>
  <w:style w:type="paragraph" w:customStyle="1" w:styleId="DB779463B49A4A75A31740B26AA29236">
    <w:name w:val="DB779463B49A4A75A31740B26AA29236"/>
    <w:rsid w:val="00897A59"/>
  </w:style>
  <w:style w:type="paragraph" w:customStyle="1" w:styleId="1CE1087A830D49A384666ADB2272691A3">
    <w:name w:val="1CE1087A830D49A384666ADB2272691A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3B878C8EAB441248E30A787046AFD533">
    <w:name w:val="73B878C8EAB441248E30A787046AFD53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35EABB79CD464595028A6401E4AAC33">
    <w:name w:val="1C35EABB79CD464595028A6401E4AAC3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D06899AD44A46EB8FD439023B1507033">
    <w:name w:val="3D06899AD44A46EB8FD439023B150703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43F45A5868C4676B128FD8C63DDB5753">
    <w:name w:val="443F45A5868C4676B128FD8C63DDB575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60303A233B045C28216AD7A8B7A6B653">
    <w:name w:val="C60303A233B045C28216AD7A8B7A6B65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65C7CA80EF4545A924979108E69FB93">
    <w:name w:val="6565C7CA80EF4545A924979108E69FB9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466273473104A27A0654B164B1CF9FC3">
    <w:name w:val="0466273473104A27A0654B164B1CF9FC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15378692E3A4251B97455C656F0B1003">
    <w:name w:val="415378692E3A4251B97455C656F0B100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F70ED63DFA413E8FC9C72264561E173">
    <w:name w:val="99F70ED63DFA413E8FC9C72264561E17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58CB61A2414669AF0FAC60559AE6423">
    <w:name w:val="9958CB61A2414669AF0FAC60559AE642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E833D1E52CE4989ABAE5FDDB14546ED3">
    <w:name w:val="0E833D1E52CE4989ABAE5FDDB14546ED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A0004E9FD8944BAACB0CCEDA2AD9AD33">
    <w:name w:val="EA0004E9FD8944BAACB0CCEDA2AD9AD3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2E45C0E390B478783ABE8CF12C0BF163">
    <w:name w:val="72E45C0E390B478783ABE8CF12C0BF16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1DC86CD7C548E28C99129588DC151F2">
    <w:name w:val="CF1DC86CD7C548E28C99129588DC151F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37EA99132254A9691F9DA27C3B349631">
    <w:name w:val="137EA99132254A9691F9DA27C3B34963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DB779463B49A4A75A31740B26AA292361">
    <w:name w:val="DB779463B49A4A75A31740B26AA29236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F22B6363B8B94B2488A7536B31B3EEAA">
    <w:name w:val="F22B6363B8B94B2488A7536B31B3EEAA"/>
    <w:rsid w:val="000840E8"/>
  </w:style>
  <w:style w:type="paragraph" w:customStyle="1" w:styleId="660CD9770A6F48A9B2EB6944089E2778">
    <w:name w:val="660CD9770A6F48A9B2EB6944089E2778"/>
    <w:rsid w:val="000840E8"/>
  </w:style>
  <w:style w:type="paragraph" w:customStyle="1" w:styleId="2F617119890E45ED8E61FAC69CCD5102">
    <w:name w:val="2F617119890E45ED8E61FAC69CCD5102"/>
    <w:rsid w:val="000840E8"/>
  </w:style>
  <w:style w:type="paragraph" w:customStyle="1" w:styleId="34DACDE56EEF4A248A1D4998A0029B2B">
    <w:name w:val="34DACDE56EEF4A248A1D4998A0029B2B"/>
    <w:rsid w:val="000840E8"/>
  </w:style>
  <w:style w:type="paragraph" w:customStyle="1" w:styleId="318A51FF57EA4B9098A26F3CFCC44C9D1">
    <w:name w:val="318A51FF57EA4B9098A26F3CFCC44C9D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AF6A890373945CBBA4DD20E349514053">
    <w:name w:val="CAF6A890373945CBBA4DD20E34951405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22E0EB4B8E9D4314893DF28DD26781DF3">
    <w:name w:val="22E0EB4B8E9D4314893DF28DD26781DF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7F1153B353B46998F71D6ED129D1E68">
    <w:name w:val="77F1153B353B46998F71D6ED129D1E68"/>
    <w:rsid w:val="00F65772"/>
  </w:style>
  <w:style w:type="paragraph" w:customStyle="1" w:styleId="CFDEF96F825045AEA0E5E0E343D3BF453">
    <w:name w:val="CFDEF96F825045AEA0E5E0E343D3BF45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3B878C8EAB441248E30A787046AFD53">
    <w:name w:val="73B878C8EAB441248E30A787046AFD53"/>
    <w:rsid w:val="00CF1C29"/>
  </w:style>
  <w:style w:type="paragraph" w:customStyle="1" w:styleId="6E41F4504B1446A2A8AE1534FFEE442A">
    <w:name w:val="6E41F4504B1446A2A8AE1534FFEE442A"/>
    <w:rsid w:val="00214565"/>
  </w:style>
  <w:style w:type="paragraph" w:customStyle="1" w:styleId="9935C544FBC84ACBB35BF1A5A39CD74E">
    <w:name w:val="9935C544FBC84ACBB35BF1A5A39CD74E"/>
    <w:rsid w:val="00214565"/>
  </w:style>
  <w:style w:type="paragraph" w:customStyle="1" w:styleId="6174B0845B5A47E69CBC21890C695580">
    <w:name w:val="6174B0845B5A47E69CBC21890C695580"/>
    <w:rsid w:val="00214565"/>
  </w:style>
  <w:style w:type="paragraph" w:customStyle="1" w:styleId="325BFDF24C1B4030A5F5F295C3FAEF9D">
    <w:name w:val="325BFDF24C1B4030A5F5F295C3FAEF9D"/>
    <w:rsid w:val="00214565"/>
  </w:style>
  <w:style w:type="paragraph" w:customStyle="1" w:styleId="F0170D7B37B94B26BD5953C1D74CC90A">
    <w:name w:val="F0170D7B37B94B26BD5953C1D74CC90A"/>
    <w:rsid w:val="00214565"/>
  </w:style>
  <w:style w:type="paragraph" w:customStyle="1" w:styleId="7B28A8E3A6C442BD9AB2DA463293ED57">
    <w:name w:val="7B28A8E3A6C442BD9AB2DA463293ED57"/>
    <w:rsid w:val="00214565"/>
  </w:style>
  <w:style w:type="paragraph" w:customStyle="1" w:styleId="E457442940984DEEA39EC9C3C27D0F67">
    <w:name w:val="E457442940984DEEA39EC9C3C27D0F67"/>
    <w:rsid w:val="00214565"/>
  </w:style>
  <w:style w:type="paragraph" w:customStyle="1" w:styleId="1706D2D3CE564E71A2214F808056A2AE">
    <w:name w:val="1706D2D3CE564E71A2214F808056A2AE"/>
    <w:rsid w:val="00214565"/>
  </w:style>
  <w:style w:type="paragraph" w:customStyle="1" w:styleId="8B7353A6A5D749A69A1983B1B5E17397">
    <w:name w:val="8B7353A6A5D749A69A1983B1B5E17397"/>
    <w:rsid w:val="00214565"/>
  </w:style>
  <w:style w:type="paragraph" w:customStyle="1" w:styleId="E5CE43C002FF46609B5F44D7C8C7C8D8">
    <w:name w:val="E5CE43C002FF46609B5F44D7C8C7C8D8"/>
    <w:rsid w:val="00214565"/>
  </w:style>
  <w:style w:type="paragraph" w:customStyle="1" w:styleId="E644E757D1EF42349938E381692F98C43">
    <w:name w:val="E644E757D1EF42349938E381692F98C4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E1087A830D49A384666ADB2272691A4">
    <w:name w:val="1CE1087A830D49A384666ADB2272691A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3B878C8EAB441248E30A787046AFD534">
    <w:name w:val="73B878C8EAB441248E30A787046AFD53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35EABB79CD464595028A6401E4AAC34">
    <w:name w:val="1C35EABB79CD464595028A6401E4AAC3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D06899AD44A46EB8FD439023B1507034">
    <w:name w:val="3D06899AD44A46EB8FD439023B150703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43F45A5868C4676B128FD8C63DDB5754">
    <w:name w:val="443F45A5868C4676B128FD8C63DDB575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60303A233B045C28216AD7A8B7A6B654">
    <w:name w:val="C60303A233B045C28216AD7A8B7A6B65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65C7CA80EF4545A924979108E69FB94">
    <w:name w:val="6565C7CA80EF4545A924979108E69FB9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466273473104A27A0654B164B1CF9FC4">
    <w:name w:val="0466273473104A27A0654B164B1CF9FC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15378692E3A4251B97455C656F0B1004">
    <w:name w:val="415378692E3A4251B97455C656F0B100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F70ED63DFA413E8FC9C72264561E174">
    <w:name w:val="99F70ED63DFA413E8FC9C72264561E17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58CB61A2414669AF0FAC60559AE6424">
    <w:name w:val="9958CB61A2414669AF0FAC60559AE642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E833D1E52CE4989ABAE5FDDB14546ED4">
    <w:name w:val="0E833D1E52CE4989ABAE5FDDB14546ED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A0004E9FD8944BAACB0CCEDA2AD9AD34">
    <w:name w:val="EA0004E9FD8944BAACB0CCEDA2AD9AD3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2E45C0E390B478783ABE8CF12C0BF164">
    <w:name w:val="72E45C0E390B478783ABE8CF12C0BF16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1DC86CD7C548E28C99129588DC151F3">
    <w:name w:val="CF1DC86CD7C548E28C99129588DC151F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37EA99132254A9691F9DA27C3B349632">
    <w:name w:val="137EA99132254A9691F9DA27C3B34963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DB779463B49A4A75A31740B26AA292362">
    <w:name w:val="DB779463B49A4A75A31740B26AA29236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18A51FF57EA4B9098A26F3CFCC44C9D2">
    <w:name w:val="318A51FF57EA4B9098A26F3CFCC44C9D2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AF6A890373945CBBA4DD20E349514054">
    <w:name w:val="CAF6A890373945CBBA4DD20E34951405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22E0EB4B8E9D4314893DF28DD26781DF4">
    <w:name w:val="22E0EB4B8E9D4314893DF28DD26781DF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DEF96F825045AEA0E5E0E343D3BF454">
    <w:name w:val="CFDEF96F825045AEA0E5E0E343D3BF45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644E757D1EF42349938E381692F98C44">
    <w:name w:val="E644E757D1EF42349938E381692F98C4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55CCD65E74D84484A6F6D9AD7FC8FA51">
    <w:name w:val="55CCD65E74D84484A6F6D9AD7FC8FA51"/>
    <w:rsid w:val="00897A59"/>
  </w:style>
  <w:style w:type="paragraph" w:customStyle="1" w:styleId="3B02062777FF4519A6A60BC7BB67BD9D">
    <w:name w:val="3B02062777FF4519A6A60BC7BB67BD9D"/>
    <w:rsid w:val="00897A59"/>
  </w:style>
  <w:style w:type="paragraph" w:customStyle="1" w:styleId="1CE1087A830D49A384666ADB2272691A5">
    <w:name w:val="1CE1087A830D49A384666ADB2272691A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3B878C8EAB441248E30A787046AFD535">
    <w:name w:val="73B878C8EAB441248E30A787046AFD53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35EABB79CD464595028A6401E4AAC35">
    <w:name w:val="1C35EABB79CD464595028A6401E4AAC3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D06899AD44A46EB8FD439023B1507035">
    <w:name w:val="3D06899AD44A46EB8FD439023B150703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43F45A5868C4676B128FD8C63DDB5755">
    <w:name w:val="443F45A5868C4676B128FD8C63DDB575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60303A233B045C28216AD7A8B7A6B655">
    <w:name w:val="C60303A233B045C28216AD7A8B7A6B65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65C7CA80EF4545A924979108E69FB95">
    <w:name w:val="6565C7CA80EF4545A924979108E69FB9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466273473104A27A0654B164B1CF9FC5">
    <w:name w:val="0466273473104A27A0654B164B1CF9FC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15378692E3A4251B97455C656F0B1005">
    <w:name w:val="415378692E3A4251B97455C656F0B100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F70ED63DFA413E8FC9C72264561E175">
    <w:name w:val="99F70ED63DFA413E8FC9C72264561E17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58CB61A2414669AF0FAC60559AE6425">
    <w:name w:val="9958CB61A2414669AF0FAC60559AE642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E833D1E52CE4989ABAE5FDDB14546ED5">
    <w:name w:val="0E833D1E52CE4989ABAE5FDDB14546ED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A0004E9FD8944BAACB0CCEDA2AD9AD35">
    <w:name w:val="EA0004E9FD8944BAACB0CCEDA2AD9AD3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2E45C0E390B478783ABE8CF12C0BF165">
    <w:name w:val="72E45C0E390B478783ABE8CF12C0BF16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1DC86CD7C548E28C99129588DC151F4">
    <w:name w:val="CF1DC86CD7C548E28C99129588DC151F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37EA99132254A9691F9DA27C3B349633">
    <w:name w:val="137EA99132254A9691F9DA27C3B34963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DB779463B49A4A75A31740B26AA292363">
    <w:name w:val="DB779463B49A4A75A31740B26AA29236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B02062777FF4519A6A60BC7BB67BD9D1">
    <w:name w:val="3B02062777FF4519A6A60BC7BB67BD9D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18A51FF57EA4B9098A26F3CFCC44C9D3">
    <w:name w:val="318A51FF57EA4B9098A26F3CFCC44C9D3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AF6A890373945CBBA4DD20E349514055">
    <w:name w:val="CAF6A890373945CBBA4DD20E34951405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22E0EB4B8E9D4314893DF28DD26781DF5">
    <w:name w:val="22E0EB4B8E9D4314893DF28DD26781DF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DEF96F825045AEA0E5E0E343D3BF455">
    <w:name w:val="CFDEF96F825045AEA0E5E0E343D3BF45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644E757D1EF42349938E381692F98C45">
    <w:name w:val="E644E757D1EF42349938E381692F98C4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E1087A830D49A384666ADB2272691A6">
    <w:name w:val="1CE1087A830D49A384666ADB2272691A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3B878C8EAB441248E30A787046AFD536">
    <w:name w:val="73B878C8EAB441248E30A787046AFD53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35EABB79CD464595028A6401E4AAC36">
    <w:name w:val="1C35EABB79CD464595028A6401E4AAC3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D06899AD44A46EB8FD439023B1507036">
    <w:name w:val="3D06899AD44A46EB8FD439023B150703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43F45A5868C4676B128FD8C63DDB5756">
    <w:name w:val="443F45A5868C4676B128FD8C63DDB575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60303A233B045C28216AD7A8B7A6B656">
    <w:name w:val="C60303A233B045C28216AD7A8B7A6B65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65C7CA80EF4545A924979108E69FB96">
    <w:name w:val="6565C7CA80EF4545A924979108E69FB9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466273473104A27A0654B164B1CF9FC6">
    <w:name w:val="0466273473104A27A0654B164B1CF9FC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15378692E3A4251B97455C656F0B1006">
    <w:name w:val="415378692E3A4251B97455C656F0B100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F70ED63DFA413E8FC9C72264561E176">
    <w:name w:val="99F70ED63DFA413E8FC9C72264561E17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58CB61A2414669AF0FAC60559AE6426">
    <w:name w:val="9958CB61A2414669AF0FAC60559AE642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E833D1E52CE4989ABAE5FDDB14546ED6">
    <w:name w:val="0E833D1E52CE4989ABAE5FDDB14546ED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A0004E9FD8944BAACB0CCEDA2AD9AD36">
    <w:name w:val="EA0004E9FD8944BAACB0CCEDA2AD9AD3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2E45C0E390B478783ABE8CF12C0BF166">
    <w:name w:val="72E45C0E390B478783ABE8CF12C0BF16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1DC86CD7C548E28C99129588DC151F5">
    <w:name w:val="CF1DC86CD7C548E28C99129588DC151F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37EA99132254A9691F9DA27C3B349634">
    <w:name w:val="137EA99132254A9691F9DA27C3B34963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DB779463B49A4A75A31740B26AA292364">
    <w:name w:val="DB779463B49A4A75A31740B26AA29236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05F35C0D0E346C697EC6662A1466826">
    <w:name w:val="905F35C0D0E346C697EC6662A146682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18A51FF57EA4B9098A26F3CFCC44C9D4">
    <w:name w:val="318A51FF57EA4B9098A26F3CFCC44C9D4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AF6A890373945CBBA4DD20E349514056">
    <w:name w:val="CAF6A890373945CBBA4DD20E34951405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22E0EB4B8E9D4314893DF28DD26781DF6">
    <w:name w:val="22E0EB4B8E9D4314893DF28DD26781DF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DEF96F825045AEA0E5E0E343D3BF456">
    <w:name w:val="CFDEF96F825045AEA0E5E0E343D3BF45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644E757D1EF42349938E381692F98C46">
    <w:name w:val="E644E757D1EF42349938E381692F98C4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9147D6DDABD435C8D2E3831A9EA5769">
    <w:name w:val="49147D6DDABD435C8D2E3831A9EA5769"/>
    <w:rsid w:val="00897A59"/>
  </w:style>
  <w:style w:type="paragraph" w:customStyle="1" w:styleId="1CE1087A830D49A384666ADB2272691A7">
    <w:name w:val="1CE1087A830D49A384666ADB2272691A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3B878C8EAB441248E30A787046AFD537">
    <w:name w:val="73B878C8EAB441248E30A787046AFD53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35EABB79CD464595028A6401E4AAC37">
    <w:name w:val="1C35EABB79CD464595028A6401E4AAC3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D06899AD44A46EB8FD439023B1507037">
    <w:name w:val="3D06899AD44A46EB8FD439023B150703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43F45A5868C4676B128FD8C63DDB5757">
    <w:name w:val="443F45A5868C4676B128FD8C63DDB575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60303A233B045C28216AD7A8B7A6B657">
    <w:name w:val="C60303A233B045C28216AD7A8B7A6B65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65C7CA80EF4545A924979108E69FB97">
    <w:name w:val="6565C7CA80EF4545A924979108E69FB9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466273473104A27A0654B164B1CF9FC7">
    <w:name w:val="0466273473104A27A0654B164B1CF9FC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15378692E3A4251B97455C656F0B1007">
    <w:name w:val="415378692E3A4251B97455C656F0B100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F70ED63DFA413E8FC9C72264561E177">
    <w:name w:val="99F70ED63DFA413E8FC9C72264561E17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58CB61A2414669AF0FAC60559AE6427">
    <w:name w:val="9958CB61A2414669AF0FAC60559AE642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E833D1E52CE4989ABAE5FDDB14546ED7">
    <w:name w:val="0E833D1E52CE4989ABAE5FDDB14546ED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A0004E9FD8944BAACB0CCEDA2AD9AD37">
    <w:name w:val="EA0004E9FD8944BAACB0CCEDA2AD9AD3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2E45C0E390B478783ABE8CF12C0BF167">
    <w:name w:val="72E45C0E390B478783ABE8CF12C0BF16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1DC86CD7C548E28C99129588DC151F6">
    <w:name w:val="CF1DC86CD7C548E28C99129588DC151F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37EA99132254A9691F9DA27C3B349635">
    <w:name w:val="137EA99132254A9691F9DA27C3B34963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DB779463B49A4A75A31740B26AA292365">
    <w:name w:val="DB779463B49A4A75A31740B26AA29236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9147D6DDABD435C8D2E3831A9EA57691">
    <w:name w:val="49147D6DDABD435C8D2E3831A9EA57691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18A51FF57EA4B9098A26F3CFCC44C9D5">
    <w:name w:val="318A51FF57EA4B9098A26F3CFCC44C9D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AF6A890373945CBBA4DD20E349514057">
    <w:name w:val="CAF6A890373945CBBA4DD20E34951405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22E0EB4B8E9D4314893DF28DD26781DF7">
    <w:name w:val="22E0EB4B8E9D4314893DF28DD26781DF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DEF96F825045AEA0E5E0E343D3BF457">
    <w:name w:val="CFDEF96F825045AEA0E5E0E343D3BF45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644E757D1EF42349938E381692F98C47">
    <w:name w:val="E644E757D1EF42349938E381692F98C4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E1087A830D49A384666ADB2272691A8">
    <w:name w:val="1CE1087A830D49A384666ADB2272691A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3B878C8EAB441248E30A787046AFD538">
    <w:name w:val="73B878C8EAB441248E30A787046AFD53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C35EABB79CD464595028A6401E4AAC38">
    <w:name w:val="1C35EABB79CD464595028A6401E4AAC3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3D06899AD44A46EB8FD439023B1507038">
    <w:name w:val="3D06899AD44A46EB8FD439023B150703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43F45A5868C4676B128FD8C63DDB5758">
    <w:name w:val="443F45A5868C4676B128FD8C63DDB575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60303A233B045C28216AD7A8B7A6B658">
    <w:name w:val="C60303A233B045C28216AD7A8B7A6B65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6565C7CA80EF4545A924979108E69FB98">
    <w:name w:val="6565C7CA80EF4545A924979108E69FB9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466273473104A27A0654B164B1CF9FC8">
    <w:name w:val="0466273473104A27A0654B164B1CF9FC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415378692E3A4251B97455C656F0B1008">
    <w:name w:val="415378692E3A4251B97455C656F0B100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F70ED63DFA413E8FC9C72264561E178">
    <w:name w:val="99F70ED63DFA413E8FC9C72264561E17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58CB61A2414669AF0FAC60559AE6428">
    <w:name w:val="9958CB61A2414669AF0FAC60559AE642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0E833D1E52CE4989ABAE5FDDB14546ED8">
    <w:name w:val="0E833D1E52CE4989ABAE5FDDB14546ED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A0004E9FD8944BAACB0CCEDA2AD9AD38">
    <w:name w:val="EA0004E9FD8944BAACB0CCEDA2AD9AD3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72E45C0E390B478783ABE8CF12C0BF168">
    <w:name w:val="72E45C0E390B478783ABE8CF12C0BF16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1DC86CD7C548E28C99129588DC151F7">
    <w:name w:val="CF1DC86CD7C548E28C99129588DC151F7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137EA99132254A9691F9DA27C3B349636">
    <w:name w:val="137EA99132254A9691F9DA27C3B34963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DB779463B49A4A75A31740B26AA292366">
    <w:name w:val="DB779463B49A4A75A31740B26AA292366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996B2303720A4402AE66151B25E4132B">
    <w:name w:val="996B2303720A4402AE66151B25E4132B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B365DF320E5C4B8ABF46D40A276A7265">
    <w:name w:val="B365DF320E5C4B8ABF46D40A276A7265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AF6A890373945CBBA4DD20E349514058">
    <w:name w:val="CAF6A890373945CBBA4DD20E34951405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22E0EB4B8E9D4314893DF28DD26781DF8">
    <w:name w:val="22E0EB4B8E9D4314893DF28DD26781DF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CFDEF96F825045AEA0E5E0E343D3BF458">
    <w:name w:val="CFDEF96F825045AEA0E5E0E343D3BF45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  <w:style w:type="paragraph" w:customStyle="1" w:styleId="E644E757D1EF42349938E381692F98C48">
    <w:name w:val="E644E757D1EF42349938E381692F98C48"/>
    <w:rsid w:val="00897A59"/>
    <w:pPr>
      <w:spacing w:after="0" w:line="240" w:lineRule="auto"/>
    </w:pPr>
    <w:rPr>
      <w:rFonts w:ascii="Calibri" w:eastAsia="Calibri" w:hAnsi="Calibri" w:cs="Arial"/>
      <w:kern w:val="0"/>
      <w:sz w:val="20"/>
      <w:szCs w:val="2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SAH Bern">
      <a:dk1>
        <a:srgbClr val="817D79"/>
      </a:dk1>
      <a:lt1>
        <a:srgbClr val="F9F8F1"/>
      </a:lt1>
      <a:dk2>
        <a:srgbClr val="4B4B4B"/>
      </a:dk2>
      <a:lt2>
        <a:srgbClr val="B9B9B9"/>
      </a:lt2>
      <a:accent1>
        <a:srgbClr val="C01B1D"/>
      </a:accent1>
      <a:accent2>
        <a:srgbClr val="620E12"/>
      </a:accent2>
      <a:accent3>
        <a:srgbClr val="8C6266"/>
      </a:accent3>
      <a:accent4>
        <a:srgbClr val="F4DFCE"/>
      </a:accent4>
      <a:accent5>
        <a:srgbClr val="B1CEC5"/>
      </a:accent5>
      <a:accent6>
        <a:srgbClr val="73A6AB"/>
      </a:accent6>
      <a:hlink>
        <a:srgbClr val="000000"/>
      </a:hlink>
      <a:folHlink>
        <a:srgbClr val="000000"/>
      </a:folHlink>
    </a:clrScheme>
    <a:fontScheme name="SAH Bern">
      <a:majorFont>
        <a:latin typeface="Barlow"/>
        <a:ea typeface=""/>
        <a:cs typeface=""/>
      </a:majorFont>
      <a:minorFont>
        <a:latin typeface="Barl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515409D528EC4F818EBBB07E55D6CE" ma:contentTypeVersion="11" ma:contentTypeDescription="Ein neues Dokument erstellen." ma:contentTypeScope="" ma:versionID="8e2eeb07cdc5d1d8837ff902151455a9">
  <xsd:schema xmlns:xsd="http://www.w3.org/2001/XMLSchema" xmlns:xs="http://www.w3.org/2001/XMLSchema" xmlns:p="http://schemas.microsoft.com/office/2006/metadata/properties" xmlns:ns2="41aaad9f-d085-4312-92e1-5e6a1be7ffd2" xmlns:ns3="98e78fbe-fc16-4d7b-9aa4-4c19e5cdff83" targetNamespace="http://schemas.microsoft.com/office/2006/metadata/properties" ma:root="true" ma:fieldsID="781af2c1b2c0d53a443c6093cfc3c961" ns2:_="" ns3:_="">
    <xsd:import namespace="41aaad9f-d085-4312-92e1-5e6a1be7ffd2"/>
    <xsd:import namespace="98e78fbe-fc16-4d7b-9aa4-4c19e5cdf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aad9f-d085-4312-92e1-5e6a1be7ff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b648b974-649a-498d-b99b-742e424694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e78fbe-fc16-4d7b-9aa4-4c19e5cdff8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0ee071d-d0c4-4973-b0c6-d592df96eab9}" ma:internalName="TaxCatchAll" ma:showField="CatchAllData" ma:web="98e78fbe-fc16-4d7b-9aa4-4c19e5cdf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e78fbe-fc16-4d7b-9aa4-4c19e5cdff83" xsi:nil="true"/>
    <lcf76f155ced4ddcb4097134ff3c332f xmlns="41aaad9f-d085-4312-92e1-5e6a1be7ffd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Authr</b:Tag>
    <b:SourceType>Book</b:SourceType>
    <b:Guid>{BA01FD2C-EDFC-4D13-8F46-679005D5D2FB}</b:Guid>
    <b:Author>
      <b:Author>
        <b:NameList>
          <b:Person>
            <b:Last>Autor</b:Last>
            <b:First>Anton</b:Fir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691B9E7B-1F5D-4650-8E1E-7519107C43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8F5577-71E6-45EF-B391-F833569835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aaad9f-d085-4312-92e1-5e6a1be7ffd2"/>
    <ds:schemaRef ds:uri="98e78fbe-fc16-4d7b-9aa4-4c19e5cdf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00BED3-F54C-414D-A2A4-3CB9371644D5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41aaad9f-d085-4312-92e1-5e6a1be7ffd2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98e78fbe-fc16-4d7b-9aa4-4c19e5cdff8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77B781F-CA08-491A-A6F1-F7575EFA3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1985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SAH Bern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Valérie Mahon</dc:creator>
  <dc:description>erstellt durch Vorlagenbauer.ch</dc:description>
  <cp:lastModifiedBy>Valérie Mahon</cp:lastModifiedBy>
  <cp:revision>31</cp:revision>
  <cp:lastPrinted>2025-12-09T10:46:00Z</cp:lastPrinted>
  <dcterms:created xsi:type="dcterms:W3CDTF">2025-12-08T13:37:00Z</dcterms:created>
  <dcterms:modified xsi:type="dcterms:W3CDTF">2025-12-11T14:03:00Z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0x01010013515409D528EC4F818EBBB07E55D6CE</vt:lpwstr>
  </property>
  <property fmtid="{D5CDD505-2E9C-101B-9397-08002B2CF9AE}" pid="3" name="MediaServiceImageTags">
    <vt:lpwstr/>
  </property>
  <property fmtid="{D5CDD505-2E9C-101B-9397-08002B2CF9AE}" pid="4" name="VorlagenbauerAddin">
    <vt:bool>true</vt:bool>
  </property>
</Properties>
</file>